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center" w:tblpY="-1200"/>
        <w:tblW w:w="5660" w:type="pct"/>
        <w:tblLook w:val="0600" w:firstRow="0" w:lastRow="0" w:firstColumn="0" w:lastColumn="0" w:noHBand="1" w:noVBand="1"/>
        <w:tblDescription w:val="Tableau de disposition"/>
      </w:tblPr>
      <w:tblGrid>
        <w:gridCol w:w="5393"/>
        <w:gridCol w:w="4824"/>
      </w:tblGrid>
      <w:tr w:rsidR="00AA54F1" w14:paraId="341713DC" w14:textId="77777777" w:rsidTr="0019298D">
        <w:trPr>
          <w:trHeight w:val="2694"/>
        </w:trPr>
        <w:tc>
          <w:tcPr>
            <w:tcW w:w="5393" w:type="dxa"/>
          </w:tcPr>
          <w:p w14:paraId="6994F48D" w14:textId="77777777" w:rsidR="00AA54F1" w:rsidRPr="00AA54F1" w:rsidRDefault="00AA54F1" w:rsidP="00754BE1">
            <w:pPr>
              <w:tabs>
                <w:tab w:val="left" w:pos="2496"/>
              </w:tabs>
              <w:spacing w:after="0"/>
              <w:rPr>
                <w:lang w:eastAsia="fr-FR"/>
              </w:rPr>
            </w:pPr>
            <w:r>
              <w:rPr>
                <w:sz w:val="20"/>
                <w:lang w:eastAsia="fr-FR"/>
              </w:rPr>
              <w:t xml:space="preserve"> </w:t>
            </w:r>
            <w:r w:rsidR="000E47A1">
              <w:rPr>
                <w:noProof/>
                <w:lang w:eastAsia="fr-FR"/>
              </w:rPr>
              <w:drawing>
                <wp:inline distT="0" distB="0" distL="0" distR="0" wp14:anchorId="10936B8C" wp14:editId="02918D7D">
                  <wp:extent cx="1117600" cy="1117600"/>
                  <wp:effectExtent l="0" t="0" r="6350" b="6350"/>
                  <wp:docPr id="7" name="Image 7" descr="https://tse3.mm.bing.net/th?id=OIP.f74gypdmOlcezyU9RoroSwHaHa&amp;pid=A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tse3.mm.bing.net/th?id=OIP.f74gypdmOlcezyU9RoroSwHaHa&amp;pid=Ap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715" cy="111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4" w:type="dxa"/>
          </w:tcPr>
          <w:p w14:paraId="1276C162" w14:textId="5345AFCF" w:rsidR="00AA54F1" w:rsidRDefault="000165A1" w:rsidP="00754BE1">
            <w:pPr>
              <w:spacing w:after="0"/>
              <w:jc w:val="right"/>
            </w:pPr>
            <w:r>
              <w:rPr>
                <w:noProof/>
              </w:rPr>
              <w:drawing>
                <wp:inline distT="0" distB="0" distL="0" distR="0" wp14:anchorId="429EDF1A" wp14:editId="566D7756">
                  <wp:extent cx="1758950" cy="1064165"/>
                  <wp:effectExtent l="0" t="0" r="0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070" cy="1069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EFC9A2" w14:textId="6DF22336" w:rsidR="000E47A1" w:rsidRDefault="000E47A1" w:rsidP="0019298D">
            <w:pPr>
              <w:spacing w:after="0"/>
              <w:jc w:val="right"/>
            </w:pPr>
          </w:p>
        </w:tc>
      </w:tr>
    </w:tbl>
    <w:p w14:paraId="0A7FE148" w14:textId="77777777" w:rsidR="004C6FEA" w:rsidRDefault="004C6FEA" w:rsidP="00754BE1">
      <w:pPr>
        <w:pStyle w:val="Date"/>
        <w:spacing w:before="0" w:after="0" w:line="360" w:lineRule="auto"/>
        <w:rPr>
          <w:b/>
          <w:sz w:val="28"/>
        </w:rPr>
      </w:pPr>
    </w:p>
    <w:p w14:paraId="2EAC85A8" w14:textId="22DDFA3B" w:rsidR="0019298D" w:rsidRPr="0019298D" w:rsidRDefault="0019298D" w:rsidP="00FA02A3">
      <w:pPr>
        <w:rPr>
          <w:bCs/>
          <w:color w:val="002060"/>
        </w:rPr>
      </w:pPr>
      <w:r w:rsidRPr="0019298D">
        <w:rPr>
          <w:bCs/>
          <w:color w:val="002060"/>
        </w:rPr>
        <w:t>Exercices de la cheville et du pied</w:t>
      </w:r>
    </w:p>
    <w:tbl>
      <w:tblPr>
        <w:tblStyle w:val="Grilledutableau"/>
        <w:tblW w:w="1006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236"/>
        <w:gridCol w:w="4551"/>
        <w:gridCol w:w="4395"/>
      </w:tblGrid>
      <w:tr w:rsidR="00EF3DD3" w14:paraId="3EFA717B" w14:textId="77777777" w:rsidTr="00C70948">
        <w:tc>
          <w:tcPr>
            <w:tcW w:w="883" w:type="dxa"/>
          </w:tcPr>
          <w:p w14:paraId="5F51E485" w14:textId="75372397" w:rsidR="000479CB" w:rsidRPr="00C70948" w:rsidRDefault="00EF3DD3" w:rsidP="00FD7D5C">
            <w:pPr>
              <w:pStyle w:val="Date"/>
              <w:spacing w:before="0" w:after="0"/>
              <w:jc w:val="center"/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1</w:t>
            </w:r>
            <w:r w:rsidR="00FD7D5C" w:rsidRPr="00C70948">
              <w:rPr>
                <w:bCs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294881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9CB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273F29EF" w14:textId="0A8BCEE3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14:paraId="3D3889D2" w14:textId="77777777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26C9113C" w14:textId="0A778BE9" w:rsidR="00EF3DD3" w:rsidRDefault="00EF3DD3" w:rsidP="00FA02A3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Extension active de la cheville à poids de corps</w:t>
            </w:r>
          </w:p>
        </w:tc>
        <w:tc>
          <w:tcPr>
            <w:tcW w:w="4395" w:type="dxa"/>
          </w:tcPr>
          <w:p w14:paraId="14484632" w14:textId="3824F71F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3" w:history="1">
              <w:r w:rsidR="00EF3DD3" w:rsidRPr="00C75D5E">
                <w:rPr>
                  <w:rStyle w:val="Lienhypertexte"/>
                  <w:bCs/>
                  <w:sz w:val="18"/>
                  <w:szCs w:val="18"/>
                </w:rPr>
                <w:t>https://youtu.be/3yJQ0TNgLvk</w:t>
              </w:r>
            </w:hyperlink>
          </w:p>
          <w:p w14:paraId="0AA6E060" w14:textId="69D63E06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  <w:tr w:rsidR="00EF3DD3" w14:paraId="2B557E2E" w14:textId="77777777" w:rsidTr="00C70948">
        <w:tc>
          <w:tcPr>
            <w:tcW w:w="883" w:type="dxa"/>
          </w:tcPr>
          <w:p w14:paraId="11AF97E2" w14:textId="61229C7A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2</w:t>
            </w:r>
            <w:r w:rsidR="000479CB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2097242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9CB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36" w:type="dxa"/>
          </w:tcPr>
          <w:p w14:paraId="18626A1B" w14:textId="77777777" w:rsidR="00EF3DD3" w:rsidRPr="0019298D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28E054C6" w14:textId="3D0C0884" w:rsidR="00EF3DD3" w:rsidRDefault="00EF3DD3" w:rsidP="00FA02A3">
            <w:pPr>
              <w:rPr>
                <w:bCs/>
                <w:sz w:val="18"/>
                <w:szCs w:val="18"/>
              </w:rPr>
            </w:pPr>
            <w:r w:rsidRPr="0019298D">
              <w:rPr>
                <w:bCs/>
                <w:sz w:val="18"/>
                <w:szCs w:val="18"/>
              </w:rPr>
              <w:t>Flexion de cheville - mobilité</w:t>
            </w:r>
          </w:p>
        </w:tc>
        <w:tc>
          <w:tcPr>
            <w:tcW w:w="4395" w:type="dxa"/>
          </w:tcPr>
          <w:p w14:paraId="483D9DAE" w14:textId="3090E4C7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4" w:history="1">
              <w:r w:rsidR="00EF3DD3" w:rsidRPr="00572FEB">
                <w:rPr>
                  <w:rStyle w:val="Lienhypertexte"/>
                  <w:bCs/>
                  <w:sz w:val="18"/>
                  <w:szCs w:val="18"/>
                </w:rPr>
                <w:t>https://youtu.be/9ti0tNaQ9ig</w:t>
              </w:r>
            </w:hyperlink>
          </w:p>
          <w:p w14:paraId="412108A5" w14:textId="6703B401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  <w:tr w:rsidR="00EF3DD3" w14:paraId="46EEECFF" w14:textId="77777777" w:rsidTr="00C70948">
        <w:tc>
          <w:tcPr>
            <w:tcW w:w="883" w:type="dxa"/>
          </w:tcPr>
          <w:p w14:paraId="549D6AAF" w14:textId="4B39B637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3</w:t>
            </w:r>
            <w:r w:rsidR="000479CB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477420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9CB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36" w:type="dxa"/>
          </w:tcPr>
          <w:p w14:paraId="3612A3CD" w14:textId="77777777" w:rsidR="00EF3DD3" w:rsidRPr="0019298D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09D67531" w14:textId="128D5FB5" w:rsidR="00EF3DD3" w:rsidRDefault="00EF3DD3" w:rsidP="00FA02A3">
            <w:pPr>
              <w:rPr>
                <w:bCs/>
                <w:sz w:val="18"/>
                <w:szCs w:val="18"/>
              </w:rPr>
            </w:pPr>
            <w:r w:rsidRPr="0019298D">
              <w:rPr>
                <w:bCs/>
                <w:sz w:val="18"/>
                <w:szCs w:val="18"/>
              </w:rPr>
              <w:t>Inversion de cheville en charge</w:t>
            </w:r>
          </w:p>
        </w:tc>
        <w:tc>
          <w:tcPr>
            <w:tcW w:w="4395" w:type="dxa"/>
          </w:tcPr>
          <w:p w14:paraId="468F209C" w14:textId="65FE7C65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5" w:history="1">
              <w:r w:rsidR="00EF3DD3" w:rsidRPr="00572FEB">
                <w:rPr>
                  <w:rStyle w:val="Lienhypertexte"/>
                  <w:bCs/>
                  <w:sz w:val="18"/>
                  <w:szCs w:val="18"/>
                </w:rPr>
                <w:t>https://youtu.be/1zb3z602fpU</w:t>
              </w:r>
            </w:hyperlink>
          </w:p>
          <w:p w14:paraId="035AA169" w14:textId="37CE0723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  <w:tr w:rsidR="00EF3DD3" w14:paraId="6D3EA3B8" w14:textId="77777777" w:rsidTr="00C70948">
        <w:tc>
          <w:tcPr>
            <w:tcW w:w="883" w:type="dxa"/>
          </w:tcPr>
          <w:p w14:paraId="43A08A1C" w14:textId="5D495FF1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4</w:t>
            </w:r>
            <w:r w:rsidR="000479CB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775142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9CB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36" w:type="dxa"/>
          </w:tcPr>
          <w:p w14:paraId="00DF1D9B" w14:textId="77777777" w:rsidR="00EF3DD3" w:rsidRPr="0019298D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5706C0C9" w14:textId="0422BC5A" w:rsidR="00EF3DD3" w:rsidRDefault="00EF3DD3" w:rsidP="00FA02A3">
            <w:pPr>
              <w:rPr>
                <w:bCs/>
                <w:sz w:val="18"/>
                <w:szCs w:val="18"/>
              </w:rPr>
            </w:pPr>
            <w:r w:rsidRPr="0019298D">
              <w:rPr>
                <w:bCs/>
                <w:sz w:val="18"/>
                <w:szCs w:val="18"/>
              </w:rPr>
              <w:t>Travail actif des releveurs du pied et variantes</w:t>
            </w:r>
          </w:p>
        </w:tc>
        <w:tc>
          <w:tcPr>
            <w:tcW w:w="4395" w:type="dxa"/>
          </w:tcPr>
          <w:p w14:paraId="3C383680" w14:textId="1DA6006C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6" w:history="1">
              <w:r w:rsidR="00EF3DD3" w:rsidRPr="00572FEB">
                <w:rPr>
                  <w:rStyle w:val="Lienhypertexte"/>
                  <w:bCs/>
                  <w:sz w:val="18"/>
                  <w:szCs w:val="18"/>
                </w:rPr>
                <w:t>https://youtu.be/sFSdd6ZTpos</w:t>
              </w:r>
            </w:hyperlink>
          </w:p>
          <w:p w14:paraId="391ECA2B" w14:textId="1081C78D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  <w:tr w:rsidR="00EF3DD3" w14:paraId="436C148C" w14:textId="77777777" w:rsidTr="00C70948">
        <w:trPr>
          <w:trHeight w:val="923"/>
        </w:trPr>
        <w:tc>
          <w:tcPr>
            <w:tcW w:w="883" w:type="dxa"/>
          </w:tcPr>
          <w:p w14:paraId="57084E2D" w14:textId="06BECAF3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5</w:t>
            </w:r>
            <w:r w:rsidR="000479CB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2023278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9CB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36" w:type="dxa"/>
          </w:tcPr>
          <w:p w14:paraId="74ABE8C0" w14:textId="77777777" w:rsidR="00EF3DD3" w:rsidRPr="0019298D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171BAA5B" w14:textId="0A7F7716" w:rsidR="00EF3DD3" w:rsidRDefault="00EF3DD3" w:rsidP="00FA02A3">
            <w:pPr>
              <w:rPr>
                <w:bCs/>
                <w:sz w:val="18"/>
                <w:szCs w:val="18"/>
              </w:rPr>
            </w:pPr>
            <w:r w:rsidRPr="0019298D">
              <w:rPr>
                <w:bCs/>
                <w:sz w:val="18"/>
                <w:szCs w:val="18"/>
              </w:rPr>
              <w:t>Mobilisation active de la cheville contre résistance d'un élastique - Flexion ex</w:t>
            </w:r>
            <w:r>
              <w:rPr>
                <w:bCs/>
                <w:sz w:val="18"/>
                <w:szCs w:val="18"/>
              </w:rPr>
              <w:t>tension et éversion</w:t>
            </w:r>
          </w:p>
        </w:tc>
        <w:tc>
          <w:tcPr>
            <w:tcW w:w="4395" w:type="dxa"/>
          </w:tcPr>
          <w:p w14:paraId="7D8BA929" w14:textId="0338BD7B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7" w:history="1">
              <w:r w:rsidR="00EF3DD3" w:rsidRPr="00572FEB">
                <w:rPr>
                  <w:rStyle w:val="Lienhypertexte"/>
                  <w:bCs/>
                  <w:sz w:val="18"/>
                  <w:szCs w:val="18"/>
                </w:rPr>
                <w:t>https://youtu.be/VRlxD1atLkE</w:t>
              </w:r>
            </w:hyperlink>
          </w:p>
          <w:p w14:paraId="1B6316BD" w14:textId="3C1667F9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  <w:tr w:rsidR="00EF3DD3" w14:paraId="69A644B0" w14:textId="77777777" w:rsidTr="00C70948">
        <w:tc>
          <w:tcPr>
            <w:tcW w:w="883" w:type="dxa"/>
          </w:tcPr>
          <w:p w14:paraId="4A8C736C" w14:textId="12208BC8" w:rsidR="00EF3DD3" w:rsidRPr="00C70948" w:rsidRDefault="00EF3DD3" w:rsidP="00FD7D5C">
            <w:pPr>
              <w:jc w:val="center"/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6</w:t>
            </w:r>
            <w:r w:rsidR="000479CB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1057470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D7D5C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36" w:type="dxa"/>
          </w:tcPr>
          <w:p w14:paraId="0934E0CA" w14:textId="77777777" w:rsidR="00EF3DD3" w:rsidRPr="0019298D" w:rsidRDefault="00EF3DD3" w:rsidP="00FA02A3">
            <w:pPr>
              <w:rPr>
                <w:bCs/>
                <w:sz w:val="18"/>
                <w:szCs w:val="18"/>
              </w:rPr>
            </w:pPr>
          </w:p>
        </w:tc>
        <w:tc>
          <w:tcPr>
            <w:tcW w:w="4551" w:type="dxa"/>
          </w:tcPr>
          <w:p w14:paraId="245D0811" w14:textId="020D1287" w:rsidR="00EF3DD3" w:rsidRDefault="00EF3DD3" w:rsidP="00FA02A3">
            <w:pPr>
              <w:rPr>
                <w:bCs/>
                <w:sz w:val="18"/>
                <w:szCs w:val="18"/>
              </w:rPr>
            </w:pPr>
            <w:r w:rsidRPr="0019298D">
              <w:rPr>
                <w:bCs/>
                <w:sz w:val="18"/>
                <w:szCs w:val="18"/>
              </w:rPr>
              <w:t>Gainage du pied et travail des muscles intrinsèques</w:t>
            </w:r>
          </w:p>
        </w:tc>
        <w:tc>
          <w:tcPr>
            <w:tcW w:w="4395" w:type="dxa"/>
          </w:tcPr>
          <w:p w14:paraId="3086FA55" w14:textId="6D52A036" w:rsidR="00EF3DD3" w:rsidRDefault="00000000" w:rsidP="00FA02A3">
            <w:pPr>
              <w:rPr>
                <w:bCs/>
                <w:sz w:val="18"/>
                <w:szCs w:val="18"/>
              </w:rPr>
            </w:pPr>
            <w:hyperlink r:id="rId18" w:history="1">
              <w:r w:rsidR="00EF3DD3" w:rsidRPr="00236515">
                <w:rPr>
                  <w:rStyle w:val="Lienhypertexte"/>
                  <w:bCs/>
                  <w:sz w:val="18"/>
                  <w:szCs w:val="18"/>
                </w:rPr>
                <w:t>https://youtu.be/52QS-K8eK30</w:t>
              </w:r>
            </w:hyperlink>
          </w:p>
          <w:p w14:paraId="200B3969" w14:textId="24BC9B5F" w:rsidR="00EF3DD3" w:rsidRDefault="00EF3DD3" w:rsidP="00FA02A3">
            <w:pPr>
              <w:rPr>
                <w:bCs/>
                <w:sz w:val="18"/>
                <w:szCs w:val="18"/>
              </w:rPr>
            </w:pPr>
          </w:p>
        </w:tc>
      </w:tr>
    </w:tbl>
    <w:p w14:paraId="6E820F7C" w14:textId="77777777" w:rsidR="0019298D" w:rsidRDefault="0019298D" w:rsidP="00FA02A3">
      <w:pPr>
        <w:rPr>
          <w:bCs/>
          <w:sz w:val="18"/>
          <w:szCs w:val="18"/>
        </w:rPr>
      </w:pPr>
    </w:p>
    <w:p w14:paraId="4F351D90" w14:textId="087D7C62" w:rsidR="004B34B3" w:rsidRDefault="004B34B3" w:rsidP="004B34B3">
      <w:pPr>
        <w:rPr>
          <w:bCs/>
          <w:color w:val="002060"/>
        </w:rPr>
      </w:pPr>
      <w:r w:rsidRPr="0019298D">
        <w:rPr>
          <w:bCs/>
          <w:color w:val="002060"/>
        </w:rPr>
        <w:t>Exercices d</w:t>
      </w:r>
      <w:r>
        <w:rPr>
          <w:bCs/>
          <w:color w:val="002060"/>
        </w:rPr>
        <w:t>’équilibre statiques</w:t>
      </w:r>
    </w:p>
    <w:tbl>
      <w:tblPr>
        <w:tblStyle w:val="Grilledutableau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"/>
        <w:gridCol w:w="253"/>
        <w:gridCol w:w="4394"/>
        <w:gridCol w:w="2936"/>
      </w:tblGrid>
      <w:tr w:rsidR="00C70948" w:rsidRPr="004B34B3" w14:paraId="12BCBDFC" w14:textId="77777777" w:rsidTr="00C70948">
        <w:tc>
          <w:tcPr>
            <w:tcW w:w="882" w:type="dxa"/>
          </w:tcPr>
          <w:p w14:paraId="37B43929" w14:textId="5EA97249" w:rsidR="00C70948" w:rsidRPr="00C70948" w:rsidRDefault="00C70948" w:rsidP="00C70948">
            <w:pPr>
              <w:pStyle w:val="Date"/>
              <w:spacing w:before="0" w:after="0"/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 xml:space="preserve">1 </w:t>
            </w:r>
            <w:sdt>
              <w:sdtPr>
                <w:rPr>
                  <w:color w:val="002060"/>
                  <w:sz w:val="24"/>
                  <w:szCs w:val="24"/>
                </w:rPr>
                <w:id w:val="-622082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47F2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348B8F33" w14:textId="77777777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69015B2F" w14:textId="77777777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5296BF73" w14:textId="530CFE7B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4B34B3">
              <w:rPr>
                <w:bCs/>
                <w:sz w:val="18"/>
                <w:szCs w:val="18"/>
              </w:rPr>
              <w:t>Equilibre bipodal et variantes</w:t>
            </w:r>
          </w:p>
        </w:tc>
        <w:tc>
          <w:tcPr>
            <w:tcW w:w="2936" w:type="dxa"/>
          </w:tcPr>
          <w:p w14:paraId="6B7AC4E1" w14:textId="2BDF695F" w:rsidR="00C70948" w:rsidRPr="004B34B3" w:rsidRDefault="00000000" w:rsidP="004B34B3">
            <w:pPr>
              <w:rPr>
                <w:bCs/>
                <w:sz w:val="18"/>
                <w:szCs w:val="18"/>
              </w:rPr>
            </w:pPr>
            <w:hyperlink r:id="rId19" w:history="1">
              <w:r w:rsidR="00C70948" w:rsidRPr="004B34B3">
                <w:rPr>
                  <w:rStyle w:val="Lienhypertexte"/>
                  <w:bCs/>
                  <w:color w:val="auto"/>
                  <w:sz w:val="18"/>
                  <w:szCs w:val="18"/>
                </w:rPr>
                <w:t>https://youtu.be/gc9notYXU9M</w:t>
              </w:r>
            </w:hyperlink>
          </w:p>
          <w:p w14:paraId="7C3B8726" w14:textId="5A10F27C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</w:tr>
      <w:tr w:rsidR="00C70948" w:rsidRPr="004B34B3" w14:paraId="330C8F6D" w14:textId="77777777" w:rsidTr="00C70948">
        <w:tc>
          <w:tcPr>
            <w:tcW w:w="882" w:type="dxa"/>
          </w:tcPr>
          <w:p w14:paraId="3752F232" w14:textId="77777777" w:rsidR="00C70948" w:rsidRDefault="00C70948" w:rsidP="004B34B3">
            <w:pPr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2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68310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4260860B" w14:textId="19E0EE7A" w:rsidR="00CF1714" w:rsidRPr="004B34B3" w:rsidRDefault="00CF1714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0C03267F" w14:textId="77777777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6DD125B7" w14:textId="74141B19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4B34B3">
              <w:rPr>
                <w:bCs/>
                <w:sz w:val="18"/>
                <w:szCs w:val="18"/>
              </w:rPr>
              <w:t>Equilibre en demi tandem et variantes</w:t>
            </w:r>
          </w:p>
        </w:tc>
        <w:tc>
          <w:tcPr>
            <w:tcW w:w="2936" w:type="dxa"/>
          </w:tcPr>
          <w:p w14:paraId="1C6396AF" w14:textId="59F7C785" w:rsidR="00C70948" w:rsidRDefault="00000000" w:rsidP="004B34B3">
            <w:pPr>
              <w:rPr>
                <w:bCs/>
                <w:sz w:val="18"/>
                <w:szCs w:val="18"/>
              </w:rPr>
            </w:pPr>
            <w:hyperlink r:id="rId20" w:history="1">
              <w:r w:rsidR="00C70948" w:rsidRPr="00572FEB">
                <w:rPr>
                  <w:rStyle w:val="Lienhypertexte"/>
                  <w:bCs/>
                  <w:sz w:val="18"/>
                  <w:szCs w:val="18"/>
                </w:rPr>
                <w:t>https://youtu.be/iZZ_apl6z6o</w:t>
              </w:r>
            </w:hyperlink>
          </w:p>
          <w:p w14:paraId="0BA0CE07" w14:textId="05494930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</w:tr>
      <w:tr w:rsidR="00C70948" w:rsidRPr="004B34B3" w14:paraId="6A837FDA" w14:textId="77777777" w:rsidTr="00C70948">
        <w:tc>
          <w:tcPr>
            <w:tcW w:w="882" w:type="dxa"/>
          </w:tcPr>
          <w:p w14:paraId="46DFFE9D" w14:textId="4F7C5375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C70948">
              <w:rPr>
                <w:bCs/>
                <w:sz w:val="24"/>
                <w:szCs w:val="24"/>
              </w:rPr>
              <w:t>3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596523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1A379CFC" w14:textId="77777777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03E71ADF" w14:textId="6FE88916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4B34B3">
              <w:rPr>
                <w:bCs/>
                <w:sz w:val="18"/>
                <w:szCs w:val="18"/>
              </w:rPr>
              <w:t>Equilibre en tandem et variantes</w:t>
            </w:r>
          </w:p>
        </w:tc>
        <w:tc>
          <w:tcPr>
            <w:tcW w:w="2936" w:type="dxa"/>
          </w:tcPr>
          <w:p w14:paraId="14FB7DB8" w14:textId="505B9CD5" w:rsidR="00C70948" w:rsidRDefault="00000000" w:rsidP="004B34B3">
            <w:pPr>
              <w:rPr>
                <w:bCs/>
                <w:sz w:val="18"/>
                <w:szCs w:val="18"/>
              </w:rPr>
            </w:pPr>
            <w:hyperlink r:id="rId21" w:history="1">
              <w:r w:rsidR="00C70948" w:rsidRPr="00572FEB">
                <w:rPr>
                  <w:rStyle w:val="Lienhypertexte"/>
                  <w:bCs/>
                  <w:sz w:val="18"/>
                  <w:szCs w:val="18"/>
                </w:rPr>
                <w:t>https://youtu.be/1dL9WDu_3yI</w:t>
              </w:r>
            </w:hyperlink>
          </w:p>
          <w:p w14:paraId="53FEA16C" w14:textId="72FC8D93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</w:tr>
      <w:tr w:rsidR="00C70948" w:rsidRPr="004B34B3" w14:paraId="7F68B123" w14:textId="77777777" w:rsidTr="00C70948">
        <w:tc>
          <w:tcPr>
            <w:tcW w:w="882" w:type="dxa"/>
          </w:tcPr>
          <w:p w14:paraId="068B592F" w14:textId="011118C2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C70948">
              <w:rPr>
                <w:bCs/>
                <w:sz w:val="24"/>
                <w:szCs w:val="24"/>
              </w:rPr>
              <w:t>4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1960069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2AE92336" w14:textId="77777777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51CCC34F" w14:textId="628E421E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  <w:r w:rsidRPr="004B34B3">
              <w:rPr>
                <w:bCs/>
                <w:sz w:val="18"/>
                <w:szCs w:val="18"/>
              </w:rPr>
              <w:t>Equilibre unipodal et variantes</w:t>
            </w:r>
          </w:p>
        </w:tc>
        <w:tc>
          <w:tcPr>
            <w:tcW w:w="2936" w:type="dxa"/>
          </w:tcPr>
          <w:p w14:paraId="0CC6D4F7" w14:textId="54C2B1D2" w:rsidR="00C70948" w:rsidRDefault="00000000" w:rsidP="004B34B3">
            <w:pPr>
              <w:rPr>
                <w:bCs/>
                <w:sz w:val="18"/>
                <w:szCs w:val="18"/>
              </w:rPr>
            </w:pPr>
            <w:hyperlink r:id="rId22" w:history="1">
              <w:r w:rsidR="00C70948" w:rsidRPr="00572FEB">
                <w:rPr>
                  <w:rStyle w:val="Lienhypertexte"/>
                  <w:bCs/>
                  <w:sz w:val="18"/>
                  <w:szCs w:val="18"/>
                </w:rPr>
                <w:t>https://youtu.be/_LEOrbDS5DU</w:t>
              </w:r>
            </w:hyperlink>
          </w:p>
          <w:p w14:paraId="376D83DE" w14:textId="6CC3FF26" w:rsidR="00C70948" w:rsidRPr="004B34B3" w:rsidRDefault="00C70948" w:rsidP="004B34B3">
            <w:pPr>
              <w:rPr>
                <w:bCs/>
                <w:sz w:val="18"/>
                <w:szCs w:val="18"/>
              </w:rPr>
            </w:pPr>
          </w:p>
        </w:tc>
      </w:tr>
    </w:tbl>
    <w:p w14:paraId="79FDF798" w14:textId="77777777" w:rsidR="004B34B3" w:rsidRDefault="004B34B3" w:rsidP="00FA02A3">
      <w:pPr>
        <w:rPr>
          <w:bCs/>
          <w:sz w:val="18"/>
          <w:szCs w:val="18"/>
        </w:rPr>
      </w:pPr>
    </w:p>
    <w:p w14:paraId="62B22F60" w14:textId="1D50BD03" w:rsidR="00A212E2" w:rsidRDefault="00A212E2" w:rsidP="00FA02A3">
      <w:pPr>
        <w:rPr>
          <w:bCs/>
          <w:color w:val="002060"/>
        </w:rPr>
      </w:pPr>
      <w:r w:rsidRPr="00A212E2">
        <w:rPr>
          <w:bCs/>
          <w:color w:val="002060"/>
        </w:rPr>
        <w:t>Exercices Lombaire</w:t>
      </w:r>
      <w:r w:rsidR="005617B0">
        <w:rPr>
          <w:bCs/>
          <w:color w:val="002060"/>
        </w:rPr>
        <w:t>s</w:t>
      </w:r>
    </w:p>
    <w:tbl>
      <w:tblPr>
        <w:tblStyle w:val="Grilledutableau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"/>
        <w:gridCol w:w="253"/>
        <w:gridCol w:w="4394"/>
        <w:gridCol w:w="3021"/>
      </w:tblGrid>
      <w:tr w:rsidR="00A212E2" w:rsidRPr="004B34B3" w14:paraId="4531F209" w14:textId="77777777" w:rsidTr="00DE0C4F">
        <w:tc>
          <w:tcPr>
            <w:tcW w:w="882" w:type="dxa"/>
          </w:tcPr>
          <w:p w14:paraId="40F6934F" w14:textId="77777777" w:rsidR="00A212E2" w:rsidRPr="00C70948" w:rsidRDefault="00A212E2" w:rsidP="00AF620F">
            <w:pPr>
              <w:pStyle w:val="Date"/>
              <w:spacing w:before="0" w:after="0"/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 xml:space="preserve">1 </w:t>
            </w:r>
            <w:sdt>
              <w:sdtPr>
                <w:rPr>
                  <w:color w:val="002060"/>
                  <w:sz w:val="24"/>
                  <w:szCs w:val="24"/>
                </w:rPr>
                <w:id w:val="-1689520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4E7E14EA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55F53F54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3C8B700D" w14:textId="2BFCC7E3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Antéversion/rétroversion</w:t>
            </w:r>
          </w:p>
        </w:tc>
        <w:tc>
          <w:tcPr>
            <w:tcW w:w="2976" w:type="dxa"/>
          </w:tcPr>
          <w:p w14:paraId="1A60CD2D" w14:textId="4BA514B7" w:rsidR="00A212E2" w:rsidRPr="00A212E2" w:rsidRDefault="00000000" w:rsidP="00AF620F">
            <w:pPr>
              <w:rPr>
                <w:sz w:val="18"/>
                <w:szCs w:val="18"/>
              </w:rPr>
            </w:pPr>
            <w:hyperlink r:id="rId23" w:history="1">
              <w:r w:rsidR="00A212E2" w:rsidRPr="00A212E2">
                <w:rPr>
                  <w:rStyle w:val="Lienhypertexte"/>
                  <w:sz w:val="18"/>
                  <w:szCs w:val="18"/>
                </w:rPr>
                <w:t>https://youtu.be/Ldm25RSMBSA</w:t>
              </w:r>
            </w:hyperlink>
          </w:p>
          <w:p w14:paraId="2F009A73" w14:textId="1A423C09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</w:tr>
      <w:tr w:rsidR="00A212E2" w:rsidRPr="004B34B3" w14:paraId="22C20584" w14:textId="77777777" w:rsidTr="00DE0C4F">
        <w:tc>
          <w:tcPr>
            <w:tcW w:w="882" w:type="dxa"/>
          </w:tcPr>
          <w:p w14:paraId="281F2F51" w14:textId="77777777" w:rsidR="00A212E2" w:rsidRDefault="00A212E2" w:rsidP="00AF620F">
            <w:pPr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2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965318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4F670D6B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3F7A974A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5D0ACE6B" w14:textId="22DF3F55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  <w:r w:rsidRPr="004B34B3">
              <w:rPr>
                <w:bCs/>
                <w:sz w:val="18"/>
                <w:szCs w:val="18"/>
              </w:rPr>
              <w:t>E</w:t>
            </w:r>
            <w:r>
              <w:rPr>
                <w:bCs/>
                <w:sz w:val="18"/>
                <w:szCs w:val="18"/>
              </w:rPr>
              <w:t>xtension lombaire</w:t>
            </w:r>
          </w:p>
        </w:tc>
        <w:tc>
          <w:tcPr>
            <w:tcW w:w="2976" w:type="dxa"/>
          </w:tcPr>
          <w:p w14:paraId="08DC1B21" w14:textId="6732D313" w:rsidR="00A212E2" w:rsidRDefault="00000000" w:rsidP="00AF620F">
            <w:pPr>
              <w:rPr>
                <w:sz w:val="18"/>
                <w:szCs w:val="18"/>
              </w:rPr>
            </w:pPr>
            <w:hyperlink r:id="rId24" w:history="1">
              <w:r w:rsidR="00A212E2" w:rsidRPr="00F626B8">
                <w:rPr>
                  <w:rStyle w:val="Lienhypertexte"/>
                  <w:sz w:val="18"/>
                  <w:szCs w:val="18"/>
                </w:rPr>
                <w:t>https://youtu.be/CfO6qYzn8fk</w:t>
              </w:r>
            </w:hyperlink>
          </w:p>
          <w:p w14:paraId="79A3FA30" w14:textId="485FD6F3" w:rsidR="00A212E2" w:rsidRPr="00A212E2" w:rsidRDefault="00A212E2" w:rsidP="00AF620F">
            <w:pPr>
              <w:rPr>
                <w:bCs/>
                <w:sz w:val="18"/>
                <w:szCs w:val="18"/>
              </w:rPr>
            </w:pPr>
          </w:p>
        </w:tc>
      </w:tr>
      <w:tr w:rsidR="00A212E2" w:rsidRPr="004B34B3" w14:paraId="67FDE64E" w14:textId="77777777" w:rsidTr="00DE0C4F">
        <w:tc>
          <w:tcPr>
            <w:tcW w:w="882" w:type="dxa"/>
          </w:tcPr>
          <w:p w14:paraId="085A7019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  <w:r w:rsidRPr="00C70948">
              <w:rPr>
                <w:bCs/>
                <w:sz w:val="24"/>
                <w:szCs w:val="24"/>
              </w:rPr>
              <w:t>3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512459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108B2C14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4626A932" w14:textId="238974A9" w:rsidR="00A212E2" w:rsidRPr="004B34B3" w:rsidRDefault="00D86164" w:rsidP="00AF62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Inclinaisons lombaires</w:t>
            </w:r>
          </w:p>
        </w:tc>
        <w:tc>
          <w:tcPr>
            <w:tcW w:w="2976" w:type="dxa"/>
          </w:tcPr>
          <w:p w14:paraId="58AA2D75" w14:textId="75AF41A0" w:rsidR="00A212E2" w:rsidRDefault="00000000" w:rsidP="00AF620F">
            <w:pPr>
              <w:rPr>
                <w:bCs/>
                <w:sz w:val="18"/>
                <w:szCs w:val="18"/>
              </w:rPr>
            </w:pPr>
            <w:hyperlink r:id="rId25" w:history="1">
              <w:r w:rsidR="00D86164" w:rsidRPr="00345136">
                <w:rPr>
                  <w:rStyle w:val="Lienhypertexte"/>
                  <w:bCs/>
                  <w:sz w:val="18"/>
                  <w:szCs w:val="18"/>
                </w:rPr>
                <w:t>https://youtu.be/Iz25H1PTXeE</w:t>
              </w:r>
            </w:hyperlink>
          </w:p>
          <w:p w14:paraId="2E9D6A25" w14:textId="0FF8BF0F" w:rsidR="00D86164" w:rsidRPr="004B34B3" w:rsidRDefault="00D86164" w:rsidP="00AF620F">
            <w:pPr>
              <w:rPr>
                <w:bCs/>
                <w:sz w:val="18"/>
                <w:szCs w:val="18"/>
              </w:rPr>
            </w:pPr>
          </w:p>
        </w:tc>
      </w:tr>
      <w:tr w:rsidR="00D86164" w:rsidRPr="004B34B3" w14:paraId="223A0396" w14:textId="77777777" w:rsidTr="00DE0C4F">
        <w:tc>
          <w:tcPr>
            <w:tcW w:w="882" w:type="dxa"/>
          </w:tcPr>
          <w:p w14:paraId="01242D07" w14:textId="661F269D" w:rsidR="00D86164" w:rsidRPr="00C70948" w:rsidRDefault="00D86164" w:rsidP="00AF620F">
            <w:pPr>
              <w:rPr>
                <w:bCs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4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1821608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63E01592" w14:textId="77777777" w:rsidR="00D86164" w:rsidRPr="004B34B3" w:rsidRDefault="00D86164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26A86C71" w14:textId="75E262F9" w:rsidR="00D86164" w:rsidRDefault="002975CE" w:rsidP="00AF62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Rotations lombaires</w:t>
            </w:r>
          </w:p>
        </w:tc>
        <w:tc>
          <w:tcPr>
            <w:tcW w:w="2976" w:type="dxa"/>
          </w:tcPr>
          <w:p w14:paraId="2654E74C" w14:textId="5378405A" w:rsidR="002975CE" w:rsidRDefault="00000000" w:rsidP="00AF620F">
            <w:pPr>
              <w:rPr>
                <w:bCs/>
                <w:sz w:val="18"/>
                <w:szCs w:val="18"/>
              </w:rPr>
            </w:pPr>
            <w:hyperlink r:id="rId26" w:history="1">
              <w:r w:rsidR="002975CE" w:rsidRPr="00345136">
                <w:rPr>
                  <w:rStyle w:val="Lienhypertexte"/>
                  <w:bCs/>
                  <w:sz w:val="18"/>
                  <w:szCs w:val="18"/>
                </w:rPr>
                <w:t>https://youtu.be/Tr843EMi7a4</w:t>
              </w:r>
            </w:hyperlink>
            <w:r w:rsidR="002975CE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A212E2" w:rsidRPr="004B34B3" w14:paraId="67E35C44" w14:textId="77777777" w:rsidTr="00DE0C4F">
        <w:tc>
          <w:tcPr>
            <w:tcW w:w="882" w:type="dxa"/>
          </w:tcPr>
          <w:p w14:paraId="12792883" w14:textId="6991C638" w:rsidR="00A212E2" w:rsidRPr="004B34B3" w:rsidRDefault="00D86164" w:rsidP="00AF620F">
            <w:pPr>
              <w:rPr>
                <w:bCs/>
                <w:sz w:val="18"/>
                <w:szCs w:val="18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="00A212E2"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1075428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2E2"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4D13EBD3" w14:textId="77777777" w:rsidR="00A212E2" w:rsidRPr="004B34B3" w:rsidRDefault="00A212E2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104AED60" w14:textId="42891205" w:rsidR="00A212E2" w:rsidRPr="004B34B3" w:rsidRDefault="00D86164" w:rsidP="00AF62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Pont fessiers</w:t>
            </w:r>
          </w:p>
        </w:tc>
        <w:tc>
          <w:tcPr>
            <w:tcW w:w="2976" w:type="dxa"/>
          </w:tcPr>
          <w:p w14:paraId="372DA5C6" w14:textId="77777777" w:rsidR="00D86164" w:rsidRPr="00A212E2" w:rsidRDefault="00000000" w:rsidP="00D86164">
            <w:pPr>
              <w:rPr>
                <w:sz w:val="18"/>
                <w:szCs w:val="18"/>
              </w:rPr>
            </w:pPr>
            <w:hyperlink r:id="rId27" w:history="1">
              <w:r w:rsidR="00D86164" w:rsidRPr="00A212E2">
                <w:rPr>
                  <w:rStyle w:val="Lienhypertexte"/>
                  <w:sz w:val="18"/>
                  <w:szCs w:val="18"/>
                </w:rPr>
                <w:t>https://youtu.be/HFEs-1AQtbw</w:t>
              </w:r>
            </w:hyperlink>
          </w:p>
          <w:p w14:paraId="67028CE0" w14:textId="08080828" w:rsidR="00DE0C4F" w:rsidRPr="004B34B3" w:rsidRDefault="00DE0C4F" w:rsidP="00AF620F">
            <w:pPr>
              <w:rPr>
                <w:bCs/>
                <w:sz w:val="18"/>
                <w:szCs w:val="18"/>
              </w:rPr>
            </w:pPr>
          </w:p>
        </w:tc>
      </w:tr>
      <w:tr w:rsidR="005617B0" w:rsidRPr="004B34B3" w14:paraId="6EDBF6A2" w14:textId="77777777" w:rsidTr="00DE0C4F">
        <w:tc>
          <w:tcPr>
            <w:tcW w:w="882" w:type="dxa"/>
          </w:tcPr>
          <w:p w14:paraId="05E3A472" w14:textId="6B9E4617" w:rsidR="005617B0" w:rsidRDefault="005617B0" w:rsidP="00AF6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1822502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092854F3" w14:textId="77777777" w:rsidR="005617B0" w:rsidRPr="004B34B3" w:rsidRDefault="005617B0" w:rsidP="00AF620F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6B4FB635" w14:textId="38710264" w:rsidR="005617B0" w:rsidRDefault="005617B0" w:rsidP="00AF62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Jefferson </w:t>
            </w:r>
            <w:proofErr w:type="spellStart"/>
            <w:r>
              <w:rPr>
                <w:bCs/>
                <w:sz w:val="18"/>
                <w:szCs w:val="18"/>
              </w:rPr>
              <w:t>curls</w:t>
            </w:r>
            <w:proofErr w:type="spellEnd"/>
            <w:r>
              <w:rPr>
                <w:bCs/>
                <w:sz w:val="18"/>
                <w:szCs w:val="18"/>
              </w:rPr>
              <w:t xml:space="preserve"> (flexion du rachis en charge)</w:t>
            </w:r>
          </w:p>
        </w:tc>
        <w:tc>
          <w:tcPr>
            <w:tcW w:w="2976" w:type="dxa"/>
          </w:tcPr>
          <w:p w14:paraId="6C0DF77A" w14:textId="181B7B51" w:rsidR="005617B0" w:rsidRPr="005617B0" w:rsidRDefault="00000000" w:rsidP="00D86164">
            <w:pPr>
              <w:rPr>
                <w:sz w:val="18"/>
                <w:szCs w:val="18"/>
              </w:rPr>
            </w:pPr>
            <w:hyperlink r:id="rId28" w:history="1">
              <w:r w:rsidR="005617B0" w:rsidRPr="00345136">
                <w:rPr>
                  <w:rStyle w:val="Lienhypertexte"/>
                  <w:sz w:val="18"/>
                  <w:szCs w:val="18"/>
                </w:rPr>
                <w:t>https://youtu.be/bWHNZCaqbjg</w:t>
              </w:r>
            </w:hyperlink>
            <w:r w:rsidR="005617B0">
              <w:rPr>
                <w:sz w:val="18"/>
                <w:szCs w:val="18"/>
              </w:rPr>
              <w:t xml:space="preserve"> </w:t>
            </w:r>
          </w:p>
        </w:tc>
      </w:tr>
    </w:tbl>
    <w:p w14:paraId="7A72B32D" w14:textId="77777777" w:rsidR="005617B0" w:rsidRDefault="005617B0" w:rsidP="00DE0C4F">
      <w:pPr>
        <w:rPr>
          <w:bCs/>
          <w:color w:val="002060"/>
        </w:rPr>
      </w:pPr>
    </w:p>
    <w:p w14:paraId="16A3A5A4" w14:textId="43BE6698" w:rsidR="00DE0C4F" w:rsidRDefault="00DE0C4F" w:rsidP="00DE0C4F">
      <w:pPr>
        <w:rPr>
          <w:bCs/>
          <w:color w:val="002060"/>
        </w:rPr>
      </w:pPr>
      <w:r w:rsidRPr="00A212E2">
        <w:rPr>
          <w:bCs/>
          <w:color w:val="002060"/>
        </w:rPr>
        <w:t xml:space="preserve">Exercices </w:t>
      </w:r>
      <w:r>
        <w:rPr>
          <w:bCs/>
          <w:color w:val="002060"/>
        </w:rPr>
        <w:t>Abdominaux</w:t>
      </w:r>
    </w:p>
    <w:tbl>
      <w:tblPr>
        <w:tblStyle w:val="Grilledutableau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"/>
        <w:gridCol w:w="253"/>
        <w:gridCol w:w="4394"/>
        <w:gridCol w:w="2936"/>
      </w:tblGrid>
      <w:tr w:rsidR="00DE0C4F" w:rsidRPr="004B34B3" w14:paraId="0FB2C59B" w14:textId="77777777" w:rsidTr="00B50464">
        <w:tc>
          <w:tcPr>
            <w:tcW w:w="882" w:type="dxa"/>
          </w:tcPr>
          <w:p w14:paraId="1F164984" w14:textId="77777777" w:rsidR="00DE0C4F" w:rsidRPr="00C70948" w:rsidRDefault="00DE0C4F" w:rsidP="00B50464">
            <w:pPr>
              <w:pStyle w:val="Date"/>
              <w:spacing w:before="0" w:after="0"/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 xml:space="preserve">1 </w:t>
            </w:r>
            <w:sdt>
              <w:sdtPr>
                <w:rPr>
                  <w:color w:val="002060"/>
                  <w:sz w:val="24"/>
                  <w:szCs w:val="24"/>
                </w:rPr>
                <w:id w:val="-676116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350F04A0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1C314665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2966431F" w14:textId="62B5DDBD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Travail abdominal respiratoire type « transverse » ou « Vacuum »</w:t>
            </w:r>
          </w:p>
        </w:tc>
        <w:tc>
          <w:tcPr>
            <w:tcW w:w="2936" w:type="dxa"/>
          </w:tcPr>
          <w:p w14:paraId="065126EA" w14:textId="5E5FE018" w:rsidR="00DE0C4F" w:rsidRDefault="00000000" w:rsidP="00B50464">
            <w:pPr>
              <w:rPr>
                <w:sz w:val="18"/>
                <w:szCs w:val="18"/>
              </w:rPr>
            </w:pPr>
            <w:hyperlink r:id="rId29" w:history="1">
              <w:r w:rsidR="00DE0C4F" w:rsidRPr="000017A1">
                <w:rPr>
                  <w:rStyle w:val="Lienhypertexte"/>
                  <w:sz w:val="18"/>
                  <w:szCs w:val="18"/>
                </w:rPr>
                <w:t>https://youtu.be/w_htnOz2uDo</w:t>
              </w:r>
            </w:hyperlink>
          </w:p>
          <w:p w14:paraId="02AF072C" w14:textId="50872B30" w:rsidR="00DE0C4F" w:rsidRPr="00DE0C4F" w:rsidRDefault="00DE0C4F" w:rsidP="00B50464">
            <w:pPr>
              <w:rPr>
                <w:bCs/>
                <w:sz w:val="18"/>
                <w:szCs w:val="18"/>
              </w:rPr>
            </w:pPr>
          </w:p>
        </w:tc>
      </w:tr>
      <w:tr w:rsidR="00DE0C4F" w:rsidRPr="004B34B3" w14:paraId="4EA56FAA" w14:textId="77777777" w:rsidTr="00B50464">
        <w:tc>
          <w:tcPr>
            <w:tcW w:w="882" w:type="dxa"/>
          </w:tcPr>
          <w:p w14:paraId="58537BA3" w14:textId="77777777" w:rsidR="00DE0C4F" w:rsidRDefault="00DE0C4F" w:rsidP="00B50464">
            <w:pPr>
              <w:rPr>
                <w:color w:val="002060"/>
                <w:sz w:val="24"/>
                <w:szCs w:val="24"/>
              </w:rPr>
            </w:pPr>
            <w:r w:rsidRPr="00C70948">
              <w:rPr>
                <w:bCs/>
                <w:sz w:val="24"/>
                <w:szCs w:val="24"/>
              </w:rPr>
              <w:t>2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710917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  <w:p w14:paraId="15BB1321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253" w:type="dxa"/>
          </w:tcPr>
          <w:p w14:paraId="44D99694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6A729171" w14:textId="2BEB7420" w:rsidR="00DE0C4F" w:rsidRPr="004B34B3" w:rsidRDefault="00D73339" w:rsidP="00B50464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Gainage abdominal de face</w:t>
            </w:r>
          </w:p>
        </w:tc>
        <w:tc>
          <w:tcPr>
            <w:tcW w:w="2936" w:type="dxa"/>
          </w:tcPr>
          <w:p w14:paraId="3B7D3D4C" w14:textId="489E4F7B" w:rsidR="00DE0C4F" w:rsidRPr="00D73339" w:rsidRDefault="00D73339" w:rsidP="00B50464">
            <w:pPr>
              <w:rPr>
                <w:bCs/>
                <w:sz w:val="18"/>
                <w:szCs w:val="18"/>
              </w:rPr>
            </w:pPr>
            <w:hyperlink r:id="rId30" w:history="1">
              <w:r w:rsidRPr="00D73339">
                <w:rPr>
                  <w:rStyle w:val="Lienhypertexte"/>
                  <w:sz w:val="18"/>
                  <w:szCs w:val="18"/>
                </w:rPr>
                <w:t>https://youtu.be/tCsX8EJoIaQ</w:t>
              </w:r>
            </w:hyperlink>
            <w:r w:rsidRPr="00D73339">
              <w:rPr>
                <w:sz w:val="18"/>
                <w:szCs w:val="18"/>
              </w:rPr>
              <w:t xml:space="preserve"> </w:t>
            </w:r>
          </w:p>
        </w:tc>
      </w:tr>
      <w:tr w:rsidR="00DE0C4F" w:rsidRPr="004B34B3" w14:paraId="3DEEE37A" w14:textId="77777777" w:rsidTr="00B50464">
        <w:tc>
          <w:tcPr>
            <w:tcW w:w="882" w:type="dxa"/>
          </w:tcPr>
          <w:p w14:paraId="3BB9AB8B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  <w:r w:rsidRPr="00C70948">
              <w:rPr>
                <w:bCs/>
                <w:sz w:val="24"/>
                <w:szCs w:val="24"/>
              </w:rPr>
              <w:t>3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-1129770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5CF6C4B8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01E59CCA" w14:textId="7D8E329E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2936" w:type="dxa"/>
          </w:tcPr>
          <w:p w14:paraId="420466F7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</w:tr>
      <w:tr w:rsidR="00DE0C4F" w:rsidRPr="004B34B3" w14:paraId="25A798F9" w14:textId="77777777" w:rsidTr="00B50464">
        <w:tc>
          <w:tcPr>
            <w:tcW w:w="882" w:type="dxa"/>
          </w:tcPr>
          <w:p w14:paraId="10999FAE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  <w:r w:rsidRPr="00C70948">
              <w:rPr>
                <w:bCs/>
                <w:sz w:val="24"/>
                <w:szCs w:val="24"/>
              </w:rPr>
              <w:t>4</w:t>
            </w:r>
            <w:r w:rsidRPr="00C70948">
              <w:rPr>
                <w:color w:val="002060"/>
                <w:sz w:val="24"/>
                <w:szCs w:val="24"/>
              </w:rPr>
              <w:t xml:space="preserve"> </w:t>
            </w:r>
            <w:sdt>
              <w:sdtPr>
                <w:rPr>
                  <w:color w:val="002060"/>
                  <w:sz w:val="24"/>
                  <w:szCs w:val="24"/>
                </w:rPr>
                <w:id w:val="95298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70948">
                  <w:rPr>
                    <w:rFonts w:ascii="MS Gothic" w:eastAsia="MS Gothic" w:hAnsi="MS Gothic" w:hint="eastAsia"/>
                    <w:color w:val="00206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3" w:type="dxa"/>
          </w:tcPr>
          <w:p w14:paraId="708FA050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4394" w:type="dxa"/>
          </w:tcPr>
          <w:p w14:paraId="51060F8D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  <w:tc>
          <w:tcPr>
            <w:tcW w:w="2936" w:type="dxa"/>
          </w:tcPr>
          <w:p w14:paraId="4CA30946" w14:textId="77777777" w:rsidR="00DE0C4F" w:rsidRPr="004B34B3" w:rsidRDefault="00DE0C4F" w:rsidP="00B50464">
            <w:pPr>
              <w:rPr>
                <w:bCs/>
                <w:sz w:val="18"/>
                <w:szCs w:val="18"/>
              </w:rPr>
            </w:pPr>
          </w:p>
        </w:tc>
      </w:tr>
    </w:tbl>
    <w:p w14:paraId="51E4C8AA" w14:textId="77777777" w:rsidR="00A212E2" w:rsidRPr="00A212E2" w:rsidRDefault="00A212E2" w:rsidP="00FA02A3">
      <w:pPr>
        <w:rPr>
          <w:bCs/>
          <w:color w:val="002060"/>
        </w:rPr>
      </w:pPr>
    </w:p>
    <w:sectPr w:rsidR="00A212E2" w:rsidRPr="00A212E2" w:rsidSect="000E4C07">
      <w:footerReference w:type="default" r:id="rId31"/>
      <w:footerReference w:type="first" r:id="rId32"/>
      <w:pgSz w:w="11906" w:h="16838" w:code="9"/>
      <w:pgMar w:top="2275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8AFE2" w14:textId="77777777" w:rsidR="00EA1B74" w:rsidRDefault="00EA1B74">
      <w:pPr>
        <w:spacing w:after="0" w:line="240" w:lineRule="auto"/>
      </w:pPr>
      <w:r>
        <w:separator/>
      </w:r>
    </w:p>
    <w:p w14:paraId="75A04E29" w14:textId="77777777" w:rsidR="00EA1B74" w:rsidRDefault="00EA1B74"/>
  </w:endnote>
  <w:endnote w:type="continuationSeparator" w:id="0">
    <w:p w14:paraId="2CA61A79" w14:textId="77777777" w:rsidR="00EA1B74" w:rsidRDefault="00EA1B74">
      <w:pPr>
        <w:spacing w:after="0" w:line="240" w:lineRule="auto"/>
      </w:pPr>
      <w:r>
        <w:continuationSeparator/>
      </w:r>
    </w:p>
    <w:p w14:paraId="7B5252E5" w14:textId="77777777" w:rsidR="00EA1B74" w:rsidRDefault="00EA1B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5C15B" w14:textId="3245F4AD" w:rsidR="000165A1" w:rsidRDefault="000165A1" w:rsidP="000165A1">
    <w:pPr>
      <w:pStyle w:val="Pieddepage"/>
      <w:ind w:left="-2098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05D352" wp14:editId="5A49D3BE">
          <wp:simplePos x="0" y="0"/>
          <wp:positionH relativeFrom="column">
            <wp:posOffset>-165100</wp:posOffset>
          </wp:positionH>
          <wp:positionV relativeFrom="paragraph">
            <wp:posOffset>-202565</wp:posOffset>
          </wp:positionV>
          <wp:extent cx="1295400" cy="526415"/>
          <wp:effectExtent l="0" t="0" r="0" b="6985"/>
          <wp:wrapSquare wrapText="bothSides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52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165A1">
      <w:rPr>
        <w:sz w:val="20"/>
        <w:szCs w:val="20"/>
      </w:rPr>
      <w:t>Retrouvez le travail de votre kinésithérapeute sur les réseaux</w:t>
    </w:r>
  </w:p>
  <w:p w14:paraId="3DDE3608" w14:textId="187A98D5" w:rsidR="000165A1" w:rsidRPr="000165A1" w:rsidRDefault="000165A1" w:rsidP="000165A1">
    <w:pPr>
      <w:pStyle w:val="Pieddepage"/>
      <w:numPr>
        <w:ilvl w:val="0"/>
        <w:numId w:val="12"/>
      </w:numPr>
    </w:pPr>
    <w:r>
      <w:rPr>
        <w:sz w:val="20"/>
        <w:szCs w:val="20"/>
      </w:rPr>
      <w:t xml:space="preserve">Instagram - </w:t>
    </w:r>
    <w:r>
      <w:rPr>
        <w:noProof/>
      </w:rPr>
      <w:drawing>
        <wp:inline distT="0" distB="0" distL="0" distR="0" wp14:anchorId="1DC08CC4" wp14:editId="3F01F9BC">
          <wp:extent cx="160953" cy="114300"/>
          <wp:effectExtent l="0" t="0" r="0" b="0"/>
          <wp:docPr id="5" name="Image 5" descr="icone youtube sur fr.wikipedia.o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icone youtube sur fr.wikipedia.or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64164" cy="116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Youtube</w:t>
    </w:r>
    <w:proofErr w:type="spellEnd"/>
    <w:r>
      <w:rPr>
        <w:sz w:val="20"/>
        <w:szCs w:val="20"/>
      </w:rPr>
      <w:t xml:space="preserve"> - </w:t>
    </w:r>
    <w:r>
      <w:rPr>
        <w:noProof/>
      </w:rPr>
      <w:drawing>
        <wp:inline distT="0" distB="0" distL="0" distR="0" wp14:anchorId="35D1E879" wp14:editId="73CAE8C1">
          <wp:extent cx="120650" cy="120650"/>
          <wp:effectExtent l="0" t="0" r="0" b="0"/>
          <wp:docPr id="6" name="Image 6" descr="icone facebook sur fr.m.wikipedia.o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JRz3aKuSLMPZ7M8Ph8qI6Qs_42" descr="icone facebook sur fr.m.wikipedia.or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650" cy="120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Facebook - </w:t>
    </w:r>
    <w:r>
      <w:rPr>
        <w:noProof/>
      </w:rPr>
      <w:drawing>
        <wp:inline distT="0" distB="0" distL="0" distR="0" wp14:anchorId="01C05285" wp14:editId="7BAD882B">
          <wp:extent cx="158750" cy="140409"/>
          <wp:effectExtent l="0" t="0" r="0" b="0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454" cy="1551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Bluesky</w:t>
    </w:r>
    <w:proofErr w:type="spellEnd"/>
  </w:p>
  <w:p w14:paraId="6D1D44D3" w14:textId="5E52E365" w:rsidR="000165A1" w:rsidRDefault="000165A1" w:rsidP="000165A1">
    <w:pPr>
      <w:pStyle w:val="Pieddepage"/>
      <w:ind w:left="720"/>
    </w:pPr>
    <w:r>
      <w:rPr>
        <w:sz w:val="20"/>
        <w:szCs w:val="20"/>
      </w:rPr>
      <w:t>Et sur le site Internet www.kinestream.fr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E611F" w14:textId="77777777" w:rsidR="00752FC4" w:rsidRDefault="00752FC4" w:rsidP="00752FC4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2E321" w14:textId="77777777" w:rsidR="00EA1B74" w:rsidRDefault="00EA1B74">
      <w:pPr>
        <w:spacing w:after="0" w:line="240" w:lineRule="auto"/>
      </w:pPr>
      <w:r>
        <w:separator/>
      </w:r>
    </w:p>
    <w:p w14:paraId="1EF0442E" w14:textId="77777777" w:rsidR="00EA1B74" w:rsidRDefault="00EA1B74"/>
  </w:footnote>
  <w:footnote w:type="continuationSeparator" w:id="0">
    <w:p w14:paraId="42EEFB5C" w14:textId="77777777" w:rsidR="00EA1B74" w:rsidRDefault="00EA1B74">
      <w:pPr>
        <w:spacing w:after="0" w:line="240" w:lineRule="auto"/>
      </w:pPr>
      <w:r>
        <w:continuationSeparator/>
      </w:r>
    </w:p>
    <w:p w14:paraId="652DCD64" w14:textId="77777777" w:rsidR="00EA1B74" w:rsidRDefault="00EA1B7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429EDF1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1.65pt;height:111.25pt;flip:y;visibility:visible;mso-wrap-style:squar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1801E00"/>
    <w:multiLevelType w:val="hybridMultilevel"/>
    <w:tmpl w:val="37204096"/>
    <w:lvl w:ilvl="0" w:tplc="20F6EC4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8A7949"/>
    <w:multiLevelType w:val="hybridMultilevel"/>
    <w:tmpl w:val="88D4B4DE"/>
    <w:lvl w:ilvl="0" w:tplc="569643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B8BB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B0EB0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172B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697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70A8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3E2D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F0A6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A4C78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382406151">
    <w:abstractNumId w:val="9"/>
  </w:num>
  <w:num w:numId="2" w16cid:durableId="63115665">
    <w:abstractNumId w:val="7"/>
  </w:num>
  <w:num w:numId="3" w16cid:durableId="1982077712">
    <w:abstractNumId w:val="6"/>
  </w:num>
  <w:num w:numId="4" w16cid:durableId="871915490">
    <w:abstractNumId w:val="5"/>
  </w:num>
  <w:num w:numId="5" w16cid:durableId="42754691">
    <w:abstractNumId w:val="4"/>
  </w:num>
  <w:num w:numId="6" w16cid:durableId="626745194">
    <w:abstractNumId w:val="8"/>
  </w:num>
  <w:num w:numId="7" w16cid:durableId="486098274">
    <w:abstractNumId w:val="3"/>
  </w:num>
  <w:num w:numId="8" w16cid:durableId="1502772014">
    <w:abstractNumId w:val="2"/>
  </w:num>
  <w:num w:numId="9" w16cid:durableId="628125406">
    <w:abstractNumId w:val="1"/>
  </w:num>
  <w:num w:numId="10" w16cid:durableId="1007559647">
    <w:abstractNumId w:val="0"/>
  </w:num>
  <w:num w:numId="11" w16cid:durableId="782303832">
    <w:abstractNumId w:val="10"/>
  </w:num>
  <w:num w:numId="12" w16cid:durableId="17383619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93E"/>
    <w:rsid w:val="0000491C"/>
    <w:rsid w:val="000115CE"/>
    <w:rsid w:val="00011F24"/>
    <w:rsid w:val="000165A1"/>
    <w:rsid w:val="0004135A"/>
    <w:rsid w:val="000479CB"/>
    <w:rsid w:val="000828F4"/>
    <w:rsid w:val="0009221A"/>
    <w:rsid w:val="00097BDB"/>
    <w:rsid w:val="000A4148"/>
    <w:rsid w:val="000A64F1"/>
    <w:rsid w:val="000E16FD"/>
    <w:rsid w:val="000E47A1"/>
    <w:rsid w:val="000E4C07"/>
    <w:rsid w:val="000F51EC"/>
    <w:rsid w:val="000F7122"/>
    <w:rsid w:val="00105876"/>
    <w:rsid w:val="0010604A"/>
    <w:rsid w:val="00107C8E"/>
    <w:rsid w:val="00116DC3"/>
    <w:rsid w:val="001228A8"/>
    <w:rsid w:val="00147B69"/>
    <w:rsid w:val="0015507F"/>
    <w:rsid w:val="00155AFA"/>
    <w:rsid w:val="00161709"/>
    <w:rsid w:val="00176900"/>
    <w:rsid w:val="0019298D"/>
    <w:rsid w:val="001A2EB4"/>
    <w:rsid w:val="001B4EEF"/>
    <w:rsid w:val="001B689C"/>
    <w:rsid w:val="001D0425"/>
    <w:rsid w:val="001D0567"/>
    <w:rsid w:val="001D1DF0"/>
    <w:rsid w:val="001E2A34"/>
    <w:rsid w:val="001E74A9"/>
    <w:rsid w:val="00200635"/>
    <w:rsid w:val="0020193E"/>
    <w:rsid w:val="00210E67"/>
    <w:rsid w:val="00214C69"/>
    <w:rsid w:val="0024537E"/>
    <w:rsid w:val="00254E0D"/>
    <w:rsid w:val="00262621"/>
    <w:rsid w:val="00294CD2"/>
    <w:rsid w:val="002964DD"/>
    <w:rsid w:val="002975CE"/>
    <w:rsid w:val="002A0A1B"/>
    <w:rsid w:val="002A4FDF"/>
    <w:rsid w:val="002B7E35"/>
    <w:rsid w:val="002C0D9D"/>
    <w:rsid w:val="002F1EF0"/>
    <w:rsid w:val="00302892"/>
    <w:rsid w:val="0038000D"/>
    <w:rsid w:val="00385ACF"/>
    <w:rsid w:val="00395ACD"/>
    <w:rsid w:val="003A072F"/>
    <w:rsid w:val="003B048C"/>
    <w:rsid w:val="003B66DA"/>
    <w:rsid w:val="003C1842"/>
    <w:rsid w:val="0040677A"/>
    <w:rsid w:val="00410197"/>
    <w:rsid w:val="004472AF"/>
    <w:rsid w:val="00477474"/>
    <w:rsid w:val="00480B7F"/>
    <w:rsid w:val="0048539F"/>
    <w:rsid w:val="004A1893"/>
    <w:rsid w:val="004B2893"/>
    <w:rsid w:val="004B34B3"/>
    <w:rsid w:val="004C4A44"/>
    <w:rsid w:val="004C6FEA"/>
    <w:rsid w:val="004E1336"/>
    <w:rsid w:val="00505677"/>
    <w:rsid w:val="005125BB"/>
    <w:rsid w:val="0051308B"/>
    <w:rsid w:val="005149AA"/>
    <w:rsid w:val="005264AB"/>
    <w:rsid w:val="0053319E"/>
    <w:rsid w:val="00534463"/>
    <w:rsid w:val="00537F9C"/>
    <w:rsid w:val="0055035A"/>
    <w:rsid w:val="005617B0"/>
    <w:rsid w:val="00571D48"/>
    <w:rsid w:val="00572222"/>
    <w:rsid w:val="005968A1"/>
    <w:rsid w:val="00596CC2"/>
    <w:rsid w:val="005C3273"/>
    <w:rsid w:val="005C35EC"/>
    <w:rsid w:val="005D3DA6"/>
    <w:rsid w:val="00600BF0"/>
    <w:rsid w:val="00654CD2"/>
    <w:rsid w:val="00656F83"/>
    <w:rsid w:val="00691444"/>
    <w:rsid w:val="006C0BD5"/>
    <w:rsid w:val="007013F3"/>
    <w:rsid w:val="0071392C"/>
    <w:rsid w:val="00726587"/>
    <w:rsid w:val="00742643"/>
    <w:rsid w:val="00744EA9"/>
    <w:rsid w:val="00752FC4"/>
    <w:rsid w:val="00754BE1"/>
    <w:rsid w:val="00757E9C"/>
    <w:rsid w:val="007725B0"/>
    <w:rsid w:val="007B07B9"/>
    <w:rsid w:val="007B4C91"/>
    <w:rsid w:val="007C7FBF"/>
    <w:rsid w:val="007D70F7"/>
    <w:rsid w:val="00801D71"/>
    <w:rsid w:val="00826C06"/>
    <w:rsid w:val="00830C5F"/>
    <w:rsid w:val="00834A33"/>
    <w:rsid w:val="008474C6"/>
    <w:rsid w:val="008916D6"/>
    <w:rsid w:val="00896EE1"/>
    <w:rsid w:val="008A7F34"/>
    <w:rsid w:val="008B1068"/>
    <w:rsid w:val="008C1482"/>
    <w:rsid w:val="008C3A35"/>
    <w:rsid w:val="008D0AA7"/>
    <w:rsid w:val="008D39E4"/>
    <w:rsid w:val="008E172E"/>
    <w:rsid w:val="008E208D"/>
    <w:rsid w:val="00912A0A"/>
    <w:rsid w:val="00915FB0"/>
    <w:rsid w:val="00943F72"/>
    <w:rsid w:val="009468D3"/>
    <w:rsid w:val="009648FC"/>
    <w:rsid w:val="00972BF2"/>
    <w:rsid w:val="00981EB2"/>
    <w:rsid w:val="0099122A"/>
    <w:rsid w:val="009B2A14"/>
    <w:rsid w:val="009D2E81"/>
    <w:rsid w:val="00A0219E"/>
    <w:rsid w:val="00A10206"/>
    <w:rsid w:val="00A13C90"/>
    <w:rsid w:val="00A17117"/>
    <w:rsid w:val="00A212E2"/>
    <w:rsid w:val="00A45750"/>
    <w:rsid w:val="00A670A9"/>
    <w:rsid w:val="00A763AE"/>
    <w:rsid w:val="00A76B70"/>
    <w:rsid w:val="00A81C05"/>
    <w:rsid w:val="00A930FB"/>
    <w:rsid w:val="00AA4389"/>
    <w:rsid w:val="00AA54F1"/>
    <w:rsid w:val="00AA65B6"/>
    <w:rsid w:val="00AC5B7B"/>
    <w:rsid w:val="00AE6A77"/>
    <w:rsid w:val="00B13544"/>
    <w:rsid w:val="00B25ECE"/>
    <w:rsid w:val="00B34000"/>
    <w:rsid w:val="00B41B49"/>
    <w:rsid w:val="00B51BC2"/>
    <w:rsid w:val="00B62114"/>
    <w:rsid w:val="00B63133"/>
    <w:rsid w:val="00B829B3"/>
    <w:rsid w:val="00BB1A37"/>
    <w:rsid w:val="00BB44DD"/>
    <w:rsid w:val="00BC0F0A"/>
    <w:rsid w:val="00BC3906"/>
    <w:rsid w:val="00C11980"/>
    <w:rsid w:val="00C12A54"/>
    <w:rsid w:val="00C20588"/>
    <w:rsid w:val="00C34650"/>
    <w:rsid w:val="00C647F2"/>
    <w:rsid w:val="00C70948"/>
    <w:rsid w:val="00C9618B"/>
    <w:rsid w:val="00CB0809"/>
    <w:rsid w:val="00CC3D18"/>
    <w:rsid w:val="00CF1714"/>
    <w:rsid w:val="00D04123"/>
    <w:rsid w:val="00D06525"/>
    <w:rsid w:val="00D149F1"/>
    <w:rsid w:val="00D26A16"/>
    <w:rsid w:val="00D36106"/>
    <w:rsid w:val="00D44D08"/>
    <w:rsid w:val="00D73339"/>
    <w:rsid w:val="00D75F40"/>
    <w:rsid w:val="00D86164"/>
    <w:rsid w:val="00D907D6"/>
    <w:rsid w:val="00DB7C4C"/>
    <w:rsid w:val="00DC04BB"/>
    <w:rsid w:val="00DC45E8"/>
    <w:rsid w:val="00DC7840"/>
    <w:rsid w:val="00DE0C4F"/>
    <w:rsid w:val="00DF7526"/>
    <w:rsid w:val="00E05828"/>
    <w:rsid w:val="00E71939"/>
    <w:rsid w:val="00E84306"/>
    <w:rsid w:val="00EA1B74"/>
    <w:rsid w:val="00EB3314"/>
    <w:rsid w:val="00ED09B0"/>
    <w:rsid w:val="00ED0B71"/>
    <w:rsid w:val="00EE396E"/>
    <w:rsid w:val="00EF2E96"/>
    <w:rsid w:val="00EF3DD3"/>
    <w:rsid w:val="00F04E18"/>
    <w:rsid w:val="00F1217C"/>
    <w:rsid w:val="00F17E6E"/>
    <w:rsid w:val="00F20CA5"/>
    <w:rsid w:val="00F252C2"/>
    <w:rsid w:val="00F348B9"/>
    <w:rsid w:val="00F45DF4"/>
    <w:rsid w:val="00F615F6"/>
    <w:rsid w:val="00F71D73"/>
    <w:rsid w:val="00F763B1"/>
    <w:rsid w:val="00F8357F"/>
    <w:rsid w:val="00F90A6A"/>
    <w:rsid w:val="00FA02A3"/>
    <w:rsid w:val="00FA402E"/>
    <w:rsid w:val="00FB28EB"/>
    <w:rsid w:val="00FB49C2"/>
    <w:rsid w:val="00FD5DA7"/>
    <w:rsid w:val="00FD7D5C"/>
    <w:rsid w:val="00FE1448"/>
    <w:rsid w:val="00FE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C5E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fr-FR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EB2"/>
    <w:rPr>
      <w:color w:val="auto"/>
    </w:rPr>
  </w:style>
  <w:style w:type="paragraph" w:styleId="Titre1">
    <w:name w:val="heading 1"/>
    <w:basedOn w:val="Normal"/>
    <w:next w:val="Normal"/>
    <w:link w:val="Titre1Car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20303" w:themeColor="accent2" w:themeShade="80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21212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C1C1C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C1C1C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21212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212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rsid w:val="00B63133"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54E0D"/>
    <w:rPr>
      <w:color w:val="auto"/>
    </w:rPr>
  </w:style>
  <w:style w:type="paragraph" w:styleId="Pieddepage">
    <w:name w:val="footer"/>
    <w:basedOn w:val="Normal"/>
    <w:link w:val="PieddepageCar"/>
    <w:uiPriority w:val="99"/>
    <w:semiHidden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320303" w:themeColor="accent2" w:themeShade="80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254E0D"/>
    <w:rPr>
      <w:rFonts w:asciiTheme="majorHAnsi" w:hAnsiTheme="majorHAnsi"/>
      <w:color w:val="320303" w:themeColor="accent2" w:themeShade="80"/>
    </w:rPr>
  </w:style>
  <w:style w:type="character" w:styleId="Textedelespacerserv">
    <w:name w:val="Placeholder Text"/>
    <w:basedOn w:val="Policepardfaut"/>
    <w:uiPriority w:val="99"/>
    <w:semiHidden/>
    <w:rsid w:val="00912A0A"/>
    <w:rPr>
      <w:color w:val="BD878C" w:themeColor="accent5" w:themeShade="BF"/>
      <w:sz w:val="22"/>
    </w:rPr>
  </w:style>
  <w:style w:type="paragraph" w:customStyle="1" w:styleId="Coordonnes">
    <w:name w:val="Coordonnées"/>
    <w:basedOn w:val="Normal"/>
    <w:uiPriority w:val="3"/>
    <w:qFormat/>
    <w:rsid w:val="00410197"/>
    <w:pPr>
      <w:spacing w:after="0"/>
      <w:jc w:val="right"/>
    </w:pPr>
    <w:rPr>
      <w:sz w:val="20"/>
      <w:szCs w:val="18"/>
    </w:rPr>
  </w:style>
  <w:style w:type="paragraph" w:styleId="Date">
    <w:name w:val="Date"/>
    <w:basedOn w:val="Normal"/>
    <w:next w:val="Salutations"/>
    <w:link w:val="DateCar"/>
    <w:uiPriority w:val="4"/>
    <w:unhideWhenUsed/>
    <w:qFormat/>
    <w:pPr>
      <w:spacing w:before="720" w:after="960"/>
    </w:pPr>
  </w:style>
  <w:style w:type="character" w:customStyle="1" w:styleId="DateCar">
    <w:name w:val="Date Car"/>
    <w:basedOn w:val="Policepardfaut"/>
    <w:link w:val="Date"/>
    <w:uiPriority w:val="4"/>
    <w:rsid w:val="00752FC4"/>
  </w:style>
  <w:style w:type="paragraph" w:styleId="Formuledepolitesse">
    <w:name w:val="Closing"/>
    <w:basedOn w:val="Normal"/>
    <w:next w:val="Signature"/>
    <w:link w:val="FormuledepolitesseCar"/>
    <w:uiPriority w:val="6"/>
    <w:unhideWhenUsed/>
    <w:qFormat/>
    <w:rsid w:val="00254E0D"/>
    <w:pPr>
      <w:spacing w:after="960" w:line="240" w:lineRule="auto"/>
    </w:pPr>
  </w:style>
  <w:style w:type="character" w:customStyle="1" w:styleId="FormuledepolitesseCar">
    <w:name w:val="Formule de politesse Car"/>
    <w:basedOn w:val="Policepardfaut"/>
    <w:link w:val="Formuledepolitesse"/>
    <w:uiPriority w:val="6"/>
    <w:rsid w:val="00254E0D"/>
    <w:rPr>
      <w:color w:val="auto"/>
    </w:rPr>
  </w:style>
  <w:style w:type="character" w:customStyle="1" w:styleId="Titre1Car">
    <w:name w:val="Titre 1 Car"/>
    <w:basedOn w:val="Policepardfaut"/>
    <w:link w:val="Titre1"/>
    <w:uiPriority w:val="9"/>
    <w:semiHidden/>
    <w:rsid w:val="00254E0D"/>
    <w:rPr>
      <w:rFonts w:asciiTheme="majorHAnsi" w:eastAsiaTheme="majorEastAsia" w:hAnsiTheme="majorHAnsi" w:cstheme="majorBidi"/>
      <w:b/>
      <w:bCs/>
      <w:color w:val="320303" w:themeColor="accent2" w:themeShade="80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Grilledutableau">
    <w:name w:val="Table Grid"/>
    <w:basedOn w:val="Tableau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ie">
    <w:name w:val="Bibliography"/>
    <w:basedOn w:val="Normal"/>
    <w:next w:val="Normal"/>
    <w:uiPriority w:val="37"/>
    <w:semiHidden/>
    <w:unhideWhenUsed/>
    <w:rsid w:val="00572222"/>
  </w:style>
  <w:style w:type="paragraph" w:styleId="Normalcentr">
    <w:name w:val="Block Text"/>
    <w:basedOn w:val="Normal"/>
    <w:uiPriority w:val="99"/>
    <w:semiHidden/>
    <w:unhideWhenUsed/>
    <w:rsid w:val="000F51EC"/>
    <w:pPr>
      <w:pBdr>
        <w:top w:val="single" w:sz="2" w:space="10" w:color="262626" w:themeColor="accent1" w:frame="1"/>
        <w:left w:val="single" w:sz="2" w:space="10" w:color="262626" w:themeColor="accent1" w:frame="1"/>
        <w:bottom w:val="single" w:sz="2" w:space="10" w:color="262626" w:themeColor="accent1" w:frame="1"/>
        <w:right w:val="single" w:sz="2" w:space="10" w:color="262626" w:themeColor="accent1" w:frame="1"/>
      </w:pBdr>
      <w:ind w:left="1152" w:right="1152"/>
    </w:pPr>
    <w:rPr>
      <w:rFonts w:eastAsiaTheme="minorEastAsia"/>
      <w:i/>
      <w:iCs/>
      <w:color w:val="1C1C1C" w:themeColor="accent1" w:themeShade="BF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57222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572222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572222"/>
    <w:pPr>
      <w:spacing w:after="30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572222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572222"/>
    <w:pPr>
      <w:spacing w:after="30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Titredulivre">
    <w:name w:val="Book Title"/>
    <w:basedOn w:val="Policepardfau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</w:rPr>
  </w:style>
  <w:style w:type="table" w:styleId="Grillecouleur">
    <w:name w:val="Colorful Grid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D3D3" w:themeFill="accent1" w:themeFillTint="33"/>
    </w:tcPr>
    <w:tblStylePr w:type="firstRow">
      <w:rPr>
        <w:b/>
        <w:bCs/>
      </w:rPr>
      <w:tblPr/>
      <w:tcPr>
        <w:shd w:val="clear" w:color="auto" w:fill="A8A8A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A8A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C1C1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C1C1C" w:themeFill="accent1" w:themeFillShade="BF"/>
      </w:tcPr>
    </w:tblStylePr>
    <w:tblStylePr w:type="band1Vert">
      <w:tblPr/>
      <w:tcPr>
        <w:shd w:val="clear" w:color="auto" w:fill="929292" w:themeFill="accent1" w:themeFillTint="7F"/>
      </w:tcPr>
    </w:tblStylePr>
    <w:tblStylePr w:type="band1Horz">
      <w:tblPr/>
      <w:tcPr>
        <w:shd w:val="clear" w:color="auto" w:fill="929292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B3B3" w:themeFill="accent2" w:themeFillTint="33"/>
    </w:tcPr>
    <w:tblStylePr w:type="firstRow">
      <w:rPr>
        <w:b/>
        <w:bCs/>
      </w:rPr>
      <w:tblPr/>
      <w:tcPr>
        <w:shd w:val="clear" w:color="auto" w:fill="F4686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686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B050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B0505" w:themeFill="accent2" w:themeFillShade="BF"/>
      </w:tcPr>
    </w:tblStylePr>
    <w:tblStylePr w:type="band1Vert">
      <w:tblPr/>
      <w:tcPr>
        <w:shd w:val="clear" w:color="auto" w:fill="F24343" w:themeFill="accent2" w:themeFillTint="7F"/>
      </w:tcPr>
    </w:tblStylePr>
    <w:tblStylePr w:type="band1Horz">
      <w:tblPr/>
      <w:tcPr>
        <w:shd w:val="clear" w:color="auto" w:fill="F24343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9F9" w:themeFill="accent3" w:themeFillTint="33"/>
    </w:tcPr>
    <w:tblStylePr w:type="firstRow">
      <w:rPr>
        <w:b/>
        <w:bCs/>
      </w:rPr>
      <w:tblPr/>
      <w:tcPr>
        <w:shd w:val="clear" w:color="auto" w:fill="F3F3F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3F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AAAA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AAAAA" w:themeFill="accent3" w:themeFillShade="BF"/>
      </w:tcPr>
    </w:tblStylePr>
    <w:tblStylePr w:type="band1Vert">
      <w:tblPr/>
      <w:tcPr>
        <w:shd w:val="clear" w:color="auto" w:fill="F1F1F1" w:themeFill="accent3" w:themeFillTint="7F"/>
      </w:tcPr>
    </w:tblStylePr>
    <w:tblStylePr w:type="band1Horz">
      <w:tblPr/>
      <w:tcPr>
        <w:shd w:val="clear" w:color="auto" w:fill="F1F1F1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D9D9" w:themeFill="accent4" w:themeFillTint="33"/>
    </w:tcPr>
    <w:tblStylePr w:type="firstRow">
      <w:rPr>
        <w:b/>
        <w:bCs/>
      </w:rPr>
      <w:tblPr/>
      <w:tcPr>
        <w:shd w:val="clear" w:color="auto" w:fill="B3B3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B3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0303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03030" w:themeFill="accent4" w:themeFillShade="BF"/>
      </w:tcPr>
    </w:tblStylePr>
    <w:tblStylePr w:type="band1Vert">
      <w:tblPr/>
      <w:tcPr>
        <w:shd w:val="clear" w:color="auto" w:fill="A0A0A0" w:themeFill="accent4" w:themeFillTint="7F"/>
      </w:tcPr>
    </w:tblStylePr>
    <w:tblStylePr w:type="band1Horz">
      <w:tblPr/>
      <w:tcPr>
        <w:shd w:val="clear" w:color="auto" w:fill="A0A0A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5F5" w:themeFill="accent5" w:themeFillTint="33"/>
    </w:tcPr>
    <w:tblStylePr w:type="firstRow">
      <w:rPr>
        <w:b/>
        <w:bCs/>
      </w:rPr>
      <w:tblPr/>
      <w:tcPr>
        <w:shd w:val="clear" w:color="auto" w:fill="F4EBE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EBE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D878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D878C" w:themeFill="accent5" w:themeFillShade="BF"/>
      </w:tcPr>
    </w:tblStylePr>
    <w:tblStylePr w:type="band1Vert">
      <w:tblPr/>
      <w:tcPr>
        <w:shd w:val="clear" w:color="auto" w:fill="F1E6E7" w:themeFill="accent5" w:themeFillTint="7F"/>
      </w:tcPr>
    </w:tblStylePr>
    <w:tblStylePr w:type="band1Horz">
      <w:tblPr/>
      <w:tcPr>
        <w:shd w:val="clear" w:color="auto" w:fill="F1E6E7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00505" w:themeFill="accent2" w:themeFillShade="CC"/>
      </w:tcPr>
    </w:tblStylePr>
    <w:tblStylePr w:type="lastRow">
      <w:rPr>
        <w:b/>
        <w:bCs/>
        <w:color w:val="50050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E9E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00505" w:themeFill="accent2" w:themeFillShade="CC"/>
      </w:tcPr>
    </w:tblStylePr>
    <w:tblStylePr w:type="lastRow">
      <w:rPr>
        <w:b/>
        <w:bCs/>
        <w:color w:val="50050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9C9" w:themeFill="accent1" w:themeFillTint="3F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D9D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00505" w:themeFill="accent2" w:themeFillShade="CC"/>
      </w:tcPr>
    </w:tblStylePr>
    <w:tblStylePr w:type="lastRow">
      <w:rPr>
        <w:b/>
        <w:bCs/>
        <w:color w:val="50050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A2A2" w:themeFill="accent2" w:themeFillTint="3F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CFC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3434" w:themeFill="accent4" w:themeFillShade="CC"/>
      </w:tcPr>
    </w:tblStylePr>
    <w:tblStylePr w:type="lastRow">
      <w:rPr>
        <w:b/>
        <w:bCs/>
        <w:color w:val="3434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8" w:themeFill="accent3" w:themeFillTint="3F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C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5B5B5" w:themeFill="accent3" w:themeFillShade="CC"/>
      </w:tcPr>
    </w:tblStylePr>
    <w:tblStylePr w:type="lastRow">
      <w:rPr>
        <w:b/>
        <w:bCs/>
        <w:color w:val="B5B5B5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4" w:themeFillTint="3F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AFA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2F3" w:themeFill="accent5" w:themeFillTint="3F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959A" w:themeFill="accent5" w:themeFillShade="CC"/>
      </w:tcPr>
    </w:tblStylePr>
    <w:tblStylePr w:type="lastRow">
      <w:rPr>
        <w:b/>
        <w:bCs/>
        <w:color w:val="C5959A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5070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5070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50707" w:themeColor="accent2"/>
        <w:left w:val="single" w:sz="4" w:space="0" w:color="262626" w:themeColor="accent1"/>
        <w:bottom w:val="single" w:sz="4" w:space="0" w:color="262626" w:themeColor="accent1"/>
        <w:right w:val="single" w:sz="4" w:space="0" w:color="26262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9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5070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61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616" w:themeColor="accent1" w:themeShade="99"/>
          <w:insideV w:val="nil"/>
        </w:tcBorders>
        <w:shd w:val="clear" w:color="auto" w:fill="16161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1616" w:themeFill="accent1" w:themeFillShade="99"/>
      </w:tcPr>
    </w:tblStylePr>
    <w:tblStylePr w:type="band1Vert">
      <w:tblPr/>
      <w:tcPr>
        <w:shd w:val="clear" w:color="auto" w:fill="A8A8A8" w:themeFill="accent1" w:themeFillTint="66"/>
      </w:tcPr>
    </w:tblStylePr>
    <w:tblStylePr w:type="band1Horz">
      <w:tblPr/>
      <w:tcPr>
        <w:shd w:val="clear" w:color="auto" w:fill="92929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50707" w:themeColor="accent2"/>
        <w:left w:val="single" w:sz="4" w:space="0" w:color="650707" w:themeColor="accent2"/>
        <w:bottom w:val="single" w:sz="4" w:space="0" w:color="650707" w:themeColor="accent2"/>
        <w:right w:val="single" w:sz="4" w:space="0" w:color="65070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9D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5070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C040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C0404" w:themeColor="accent2" w:themeShade="99"/>
          <w:insideV w:val="nil"/>
        </w:tcBorders>
        <w:shd w:val="clear" w:color="auto" w:fill="3C040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0404" w:themeFill="accent2" w:themeFillShade="99"/>
      </w:tcPr>
    </w:tblStylePr>
    <w:tblStylePr w:type="band1Vert">
      <w:tblPr/>
      <w:tcPr>
        <w:shd w:val="clear" w:color="auto" w:fill="F46868" w:themeFill="accent2" w:themeFillTint="66"/>
      </w:tcPr>
    </w:tblStylePr>
    <w:tblStylePr w:type="band1Horz">
      <w:tblPr/>
      <w:tcPr>
        <w:shd w:val="clear" w:color="auto" w:fill="F2434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14141" w:themeColor="accent4"/>
        <w:left w:val="single" w:sz="4" w:space="0" w:color="E3E3E3" w:themeColor="accent3"/>
        <w:bottom w:val="single" w:sz="4" w:space="0" w:color="E3E3E3" w:themeColor="accent3"/>
        <w:right w:val="single" w:sz="4" w:space="0" w:color="E3E3E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CFC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1414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888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8888" w:themeColor="accent3" w:themeShade="99"/>
          <w:insideV w:val="nil"/>
        </w:tcBorders>
        <w:shd w:val="clear" w:color="auto" w:fill="88888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8888" w:themeFill="accent3" w:themeFillShade="99"/>
      </w:tcPr>
    </w:tblStylePr>
    <w:tblStylePr w:type="band1Vert">
      <w:tblPr/>
      <w:tcPr>
        <w:shd w:val="clear" w:color="auto" w:fill="F3F3F3" w:themeFill="accent3" w:themeFillTint="66"/>
      </w:tcPr>
    </w:tblStylePr>
    <w:tblStylePr w:type="band1Horz">
      <w:tblPr/>
      <w:tcPr>
        <w:shd w:val="clear" w:color="auto" w:fill="F1F1F1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3E3E3" w:themeColor="accent3"/>
        <w:left w:val="single" w:sz="4" w:space="0" w:color="414141" w:themeColor="accent4"/>
        <w:bottom w:val="single" w:sz="4" w:space="0" w:color="414141" w:themeColor="accent4"/>
        <w:right w:val="single" w:sz="4" w:space="0" w:color="41414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C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3E3E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27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2727" w:themeColor="accent4" w:themeShade="99"/>
          <w:insideV w:val="nil"/>
        </w:tcBorders>
        <w:shd w:val="clear" w:color="auto" w:fill="2727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2727" w:themeFill="accent4" w:themeFillShade="99"/>
      </w:tcPr>
    </w:tblStylePr>
    <w:tblStylePr w:type="band1Vert">
      <w:tblPr/>
      <w:tcPr>
        <w:shd w:val="clear" w:color="auto" w:fill="B3B3B3" w:themeFill="accent4" w:themeFillTint="66"/>
      </w:tcPr>
    </w:tblStylePr>
    <w:tblStylePr w:type="band1Horz">
      <w:tblPr/>
      <w:tcPr>
        <w:shd w:val="clear" w:color="auto" w:fill="A0A0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E4CED0" w:themeColor="accent5"/>
        <w:bottom w:val="single" w:sz="4" w:space="0" w:color="E4CED0" w:themeColor="accent5"/>
        <w:right w:val="single" w:sz="4" w:space="0" w:color="E4CED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AF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65E6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65E64" w:themeColor="accent5" w:themeShade="99"/>
          <w:insideV w:val="nil"/>
        </w:tcBorders>
        <w:shd w:val="clear" w:color="auto" w:fill="A65E6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5E64" w:themeFill="accent5" w:themeFillShade="99"/>
      </w:tcPr>
    </w:tblStylePr>
    <w:tblStylePr w:type="band1Vert">
      <w:tblPr/>
      <w:tcPr>
        <w:shd w:val="clear" w:color="auto" w:fill="F4EBEB" w:themeFill="accent5" w:themeFillTint="66"/>
      </w:tcPr>
    </w:tblStylePr>
    <w:tblStylePr w:type="band1Horz">
      <w:tblPr/>
      <w:tcPr>
        <w:shd w:val="clear" w:color="auto" w:fill="F1E6E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4CED0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4CED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Marquedecommentaire">
    <w:name w:val="annotation reference"/>
    <w:basedOn w:val="Policepardfaut"/>
    <w:uiPriority w:val="99"/>
    <w:semiHidden/>
    <w:unhideWhenUsed/>
    <w:rsid w:val="00572222"/>
    <w:rPr>
      <w:sz w:val="22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72222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722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Listefonce">
    <w:name w:val="Dark List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262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121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1C1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1C1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C1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C1C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5070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030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B050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B050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050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0505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3E3E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717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AAA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AAA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AAA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AAAA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414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202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303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303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303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3030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4CED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B4C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D878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D878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878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878C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572222"/>
    <w:pPr>
      <w:spacing w:after="0"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Accentuation">
    <w:name w:val="Emphasis"/>
    <w:basedOn w:val="Policepardfaut"/>
    <w:uiPriority w:val="20"/>
    <w:semiHidden/>
    <w:qFormat/>
    <w:rsid w:val="00572222"/>
    <w:rPr>
      <w:i/>
      <w:iCs/>
      <w:sz w:val="22"/>
    </w:rPr>
  </w:style>
  <w:style w:type="character" w:styleId="Appeldenotedefin">
    <w:name w:val="endnote reference"/>
    <w:basedOn w:val="Policepardfaut"/>
    <w:uiPriority w:val="99"/>
    <w:semiHidden/>
    <w:unhideWhenUsed/>
    <w:rsid w:val="00572222"/>
    <w:rPr>
      <w:sz w:val="22"/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572222"/>
    <w:pPr>
      <w:spacing w:after="0"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dressedestinataire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Lienhypertextesuivivisit">
    <w:name w:val="FollowedHyperlink"/>
    <w:basedOn w:val="Policepardfaut"/>
    <w:uiPriority w:val="99"/>
    <w:semiHidden/>
    <w:unhideWhenUsed/>
    <w:rsid w:val="000F51EC"/>
    <w:rPr>
      <w:color w:val="320303" w:themeColor="accent2" w:themeShade="80"/>
      <w:sz w:val="22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572222"/>
    <w:rPr>
      <w:sz w:val="22"/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72222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TableauGrille1Clair">
    <w:name w:val="Grid Table 1 Light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A8A8" w:themeColor="accent1" w:themeTint="66"/>
        <w:left w:val="single" w:sz="4" w:space="0" w:color="A8A8A8" w:themeColor="accent1" w:themeTint="66"/>
        <w:bottom w:val="single" w:sz="4" w:space="0" w:color="A8A8A8" w:themeColor="accent1" w:themeTint="66"/>
        <w:right w:val="single" w:sz="4" w:space="0" w:color="A8A8A8" w:themeColor="accent1" w:themeTint="66"/>
        <w:insideH w:val="single" w:sz="4" w:space="0" w:color="A8A8A8" w:themeColor="accent1" w:themeTint="66"/>
        <w:insideV w:val="single" w:sz="4" w:space="0" w:color="A8A8A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C7C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C7C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6868" w:themeColor="accent2" w:themeTint="66"/>
        <w:left w:val="single" w:sz="4" w:space="0" w:color="F46868" w:themeColor="accent2" w:themeTint="66"/>
        <w:bottom w:val="single" w:sz="4" w:space="0" w:color="F46868" w:themeColor="accent2" w:themeTint="66"/>
        <w:right w:val="single" w:sz="4" w:space="0" w:color="F46868" w:themeColor="accent2" w:themeTint="66"/>
        <w:insideH w:val="single" w:sz="4" w:space="0" w:color="F46868" w:themeColor="accent2" w:themeTint="66"/>
        <w:insideV w:val="single" w:sz="4" w:space="0" w:color="F4686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F1D1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1D1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3F3F3" w:themeColor="accent3" w:themeTint="66"/>
        <w:left w:val="single" w:sz="4" w:space="0" w:color="F3F3F3" w:themeColor="accent3" w:themeTint="66"/>
        <w:bottom w:val="single" w:sz="4" w:space="0" w:color="F3F3F3" w:themeColor="accent3" w:themeTint="66"/>
        <w:right w:val="single" w:sz="4" w:space="0" w:color="F3F3F3" w:themeColor="accent3" w:themeTint="66"/>
        <w:insideH w:val="single" w:sz="4" w:space="0" w:color="F3F3F3" w:themeColor="accent3" w:themeTint="66"/>
        <w:insideV w:val="single" w:sz="4" w:space="0" w:color="F3F3F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EEE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EEE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3B3B3" w:themeColor="accent4" w:themeTint="66"/>
        <w:left w:val="single" w:sz="4" w:space="0" w:color="B3B3B3" w:themeColor="accent4" w:themeTint="66"/>
        <w:bottom w:val="single" w:sz="4" w:space="0" w:color="B3B3B3" w:themeColor="accent4" w:themeTint="66"/>
        <w:right w:val="single" w:sz="4" w:space="0" w:color="B3B3B3" w:themeColor="accent4" w:themeTint="66"/>
        <w:insideH w:val="single" w:sz="4" w:space="0" w:color="B3B3B3" w:themeColor="accent4" w:themeTint="66"/>
        <w:insideV w:val="single" w:sz="4" w:space="0" w:color="B3B3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D8D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8D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EBEB" w:themeColor="accent5" w:themeTint="66"/>
        <w:left w:val="single" w:sz="4" w:space="0" w:color="F4EBEB" w:themeColor="accent5" w:themeTint="66"/>
        <w:bottom w:val="single" w:sz="4" w:space="0" w:color="F4EBEB" w:themeColor="accent5" w:themeTint="66"/>
        <w:right w:val="single" w:sz="4" w:space="0" w:color="F4EBEB" w:themeColor="accent5" w:themeTint="66"/>
        <w:insideH w:val="single" w:sz="4" w:space="0" w:color="F4EBEB" w:themeColor="accent5" w:themeTint="66"/>
        <w:insideV w:val="single" w:sz="4" w:space="0" w:color="F4EBE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EEE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E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7C7C7C" w:themeColor="accent1" w:themeTint="99"/>
        <w:bottom w:val="single" w:sz="2" w:space="0" w:color="7C7C7C" w:themeColor="accent1" w:themeTint="99"/>
        <w:insideH w:val="single" w:sz="2" w:space="0" w:color="7C7C7C" w:themeColor="accent1" w:themeTint="99"/>
        <w:insideV w:val="single" w:sz="2" w:space="0" w:color="7C7C7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C7C7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C7C7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EF1D1D" w:themeColor="accent2" w:themeTint="99"/>
        <w:bottom w:val="single" w:sz="2" w:space="0" w:color="EF1D1D" w:themeColor="accent2" w:themeTint="99"/>
        <w:insideH w:val="single" w:sz="2" w:space="0" w:color="EF1D1D" w:themeColor="accent2" w:themeTint="99"/>
        <w:insideV w:val="single" w:sz="2" w:space="0" w:color="EF1D1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1D1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1D1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EEEEEE" w:themeColor="accent3" w:themeTint="99"/>
        <w:bottom w:val="single" w:sz="2" w:space="0" w:color="EEEEEE" w:themeColor="accent3" w:themeTint="99"/>
        <w:insideH w:val="single" w:sz="2" w:space="0" w:color="EEEEEE" w:themeColor="accent3" w:themeTint="99"/>
        <w:insideV w:val="single" w:sz="2" w:space="0" w:color="EEEEE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EEE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EEE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D8D8D" w:themeColor="accent4" w:themeTint="99"/>
        <w:bottom w:val="single" w:sz="2" w:space="0" w:color="8D8D8D" w:themeColor="accent4" w:themeTint="99"/>
        <w:insideH w:val="single" w:sz="2" w:space="0" w:color="8D8D8D" w:themeColor="accent4" w:themeTint="99"/>
        <w:insideV w:val="single" w:sz="2" w:space="0" w:color="8D8D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8D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8D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EEE1E2" w:themeColor="accent5" w:themeTint="99"/>
        <w:bottom w:val="single" w:sz="2" w:space="0" w:color="EEE1E2" w:themeColor="accent5" w:themeTint="99"/>
        <w:insideH w:val="single" w:sz="2" w:space="0" w:color="EEE1E2" w:themeColor="accent5" w:themeTint="99"/>
        <w:insideV w:val="single" w:sz="2" w:space="0" w:color="EEE1E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E1E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E1E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Grille3">
    <w:name w:val="Grid Table 3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7C7C" w:themeColor="accent1" w:themeTint="99"/>
        <w:left w:val="single" w:sz="4" w:space="0" w:color="7C7C7C" w:themeColor="accent1" w:themeTint="99"/>
        <w:bottom w:val="single" w:sz="4" w:space="0" w:color="7C7C7C" w:themeColor="accent1" w:themeTint="99"/>
        <w:right w:val="single" w:sz="4" w:space="0" w:color="7C7C7C" w:themeColor="accent1" w:themeTint="99"/>
        <w:insideH w:val="single" w:sz="4" w:space="0" w:color="7C7C7C" w:themeColor="accent1" w:themeTint="99"/>
        <w:insideV w:val="single" w:sz="4" w:space="0" w:color="7C7C7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  <w:tblStylePr w:type="neCell">
      <w:tblPr/>
      <w:tcPr>
        <w:tcBorders>
          <w:bottom w:val="single" w:sz="4" w:space="0" w:color="7C7C7C" w:themeColor="accent1" w:themeTint="99"/>
        </w:tcBorders>
      </w:tcPr>
    </w:tblStylePr>
    <w:tblStylePr w:type="nwCell">
      <w:tblPr/>
      <w:tcPr>
        <w:tcBorders>
          <w:bottom w:val="single" w:sz="4" w:space="0" w:color="7C7C7C" w:themeColor="accent1" w:themeTint="99"/>
        </w:tcBorders>
      </w:tcPr>
    </w:tblStylePr>
    <w:tblStylePr w:type="seCell">
      <w:tblPr/>
      <w:tcPr>
        <w:tcBorders>
          <w:top w:val="single" w:sz="4" w:space="0" w:color="7C7C7C" w:themeColor="accent1" w:themeTint="99"/>
        </w:tcBorders>
      </w:tcPr>
    </w:tblStylePr>
    <w:tblStylePr w:type="swCell">
      <w:tblPr/>
      <w:tcPr>
        <w:tcBorders>
          <w:top w:val="single" w:sz="4" w:space="0" w:color="7C7C7C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1D1D" w:themeColor="accent2" w:themeTint="99"/>
        <w:left w:val="single" w:sz="4" w:space="0" w:color="EF1D1D" w:themeColor="accent2" w:themeTint="99"/>
        <w:bottom w:val="single" w:sz="4" w:space="0" w:color="EF1D1D" w:themeColor="accent2" w:themeTint="99"/>
        <w:right w:val="single" w:sz="4" w:space="0" w:color="EF1D1D" w:themeColor="accent2" w:themeTint="99"/>
        <w:insideH w:val="single" w:sz="4" w:space="0" w:color="EF1D1D" w:themeColor="accent2" w:themeTint="99"/>
        <w:insideV w:val="single" w:sz="4" w:space="0" w:color="EF1D1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  <w:tblStylePr w:type="neCell">
      <w:tblPr/>
      <w:tcPr>
        <w:tcBorders>
          <w:bottom w:val="single" w:sz="4" w:space="0" w:color="EF1D1D" w:themeColor="accent2" w:themeTint="99"/>
        </w:tcBorders>
      </w:tcPr>
    </w:tblStylePr>
    <w:tblStylePr w:type="nwCell">
      <w:tblPr/>
      <w:tcPr>
        <w:tcBorders>
          <w:bottom w:val="single" w:sz="4" w:space="0" w:color="EF1D1D" w:themeColor="accent2" w:themeTint="99"/>
        </w:tcBorders>
      </w:tcPr>
    </w:tblStylePr>
    <w:tblStylePr w:type="seCell">
      <w:tblPr/>
      <w:tcPr>
        <w:tcBorders>
          <w:top w:val="single" w:sz="4" w:space="0" w:color="EF1D1D" w:themeColor="accent2" w:themeTint="99"/>
        </w:tcBorders>
      </w:tcPr>
    </w:tblStylePr>
    <w:tblStylePr w:type="swCell">
      <w:tblPr/>
      <w:tcPr>
        <w:tcBorders>
          <w:top w:val="single" w:sz="4" w:space="0" w:color="EF1D1D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EEE" w:themeColor="accent3" w:themeTint="99"/>
        <w:left w:val="single" w:sz="4" w:space="0" w:color="EEEEEE" w:themeColor="accent3" w:themeTint="99"/>
        <w:bottom w:val="single" w:sz="4" w:space="0" w:color="EEEEEE" w:themeColor="accent3" w:themeTint="99"/>
        <w:right w:val="single" w:sz="4" w:space="0" w:color="EEEEEE" w:themeColor="accent3" w:themeTint="99"/>
        <w:insideH w:val="single" w:sz="4" w:space="0" w:color="EEEEEE" w:themeColor="accent3" w:themeTint="99"/>
        <w:insideV w:val="single" w:sz="4" w:space="0" w:color="EEEEE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  <w:tblStylePr w:type="neCell">
      <w:tblPr/>
      <w:tcPr>
        <w:tcBorders>
          <w:bottom w:val="single" w:sz="4" w:space="0" w:color="EEEEEE" w:themeColor="accent3" w:themeTint="99"/>
        </w:tcBorders>
      </w:tcPr>
    </w:tblStylePr>
    <w:tblStylePr w:type="nwCell">
      <w:tblPr/>
      <w:tcPr>
        <w:tcBorders>
          <w:bottom w:val="single" w:sz="4" w:space="0" w:color="EEEEEE" w:themeColor="accent3" w:themeTint="99"/>
        </w:tcBorders>
      </w:tcPr>
    </w:tblStylePr>
    <w:tblStylePr w:type="seCell">
      <w:tblPr/>
      <w:tcPr>
        <w:tcBorders>
          <w:top w:val="single" w:sz="4" w:space="0" w:color="EEEEEE" w:themeColor="accent3" w:themeTint="99"/>
        </w:tcBorders>
      </w:tcPr>
    </w:tblStylePr>
    <w:tblStylePr w:type="swCell">
      <w:tblPr/>
      <w:tcPr>
        <w:tcBorders>
          <w:top w:val="single" w:sz="4" w:space="0" w:color="EEEEEE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D8D8D" w:themeColor="accent4" w:themeTint="99"/>
        <w:left w:val="single" w:sz="4" w:space="0" w:color="8D8D8D" w:themeColor="accent4" w:themeTint="99"/>
        <w:bottom w:val="single" w:sz="4" w:space="0" w:color="8D8D8D" w:themeColor="accent4" w:themeTint="99"/>
        <w:right w:val="single" w:sz="4" w:space="0" w:color="8D8D8D" w:themeColor="accent4" w:themeTint="99"/>
        <w:insideH w:val="single" w:sz="4" w:space="0" w:color="8D8D8D" w:themeColor="accent4" w:themeTint="99"/>
        <w:insideV w:val="single" w:sz="4" w:space="0" w:color="8D8D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  <w:tblStylePr w:type="neCell">
      <w:tblPr/>
      <w:tcPr>
        <w:tcBorders>
          <w:bottom w:val="single" w:sz="4" w:space="0" w:color="8D8D8D" w:themeColor="accent4" w:themeTint="99"/>
        </w:tcBorders>
      </w:tcPr>
    </w:tblStylePr>
    <w:tblStylePr w:type="nwCell">
      <w:tblPr/>
      <w:tcPr>
        <w:tcBorders>
          <w:bottom w:val="single" w:sz="4" w:space="0" w:color="8D8D8D" w:themeColor="accent4" w:themeTint="99"/>
        </w:tcBorders>
      </w:tcPr>
    </w:tblStylePr>
    <w:tblStylePr w:type="seCell">
      <w:tblPr/>
      <w:tcPr>
        <w:tcBorders>
          <w:top w:val="single" w:sz="4" w:space="0" w:color="8D8D8D" w:themeColor="accent4" w:themeTint="99"/>
        </w:tcBorders>
      </w:tcPr>
    </w:tblStylePr>
    <w:tblStylePr w:type="swCell">
      <w:tblPr/>
      <w:tcPr>
        <w:tcBorders>
          <w:top w:val="single" w:sz="4" w:space="0" w:color="8D8D8D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1E2" w:themeColor="accent5" w:themeTint="99"/>
        <w:left w:val="single" w:sz="4" w:space="0" w:color="EEE1E2" w:themeColor="accent5" w:themeTint="99"/>
        <w:bottom w:val="single" w:sz="4" w:space="0" w:color="EEE1E2" w:themeColor="accent5" w:themeTint="99"/>
        <w:right w:val="single" w:sz="4" w:space="0" w:color="EEE1E2" w:themeColor="accent5" w:themeTint="99"/>
        <w:insideH w:val="single" w:sz="4" w:space="0" w:color="EEE1E2" w:themeColor="accent5" w:themeTint="99"/>
        <w:insideV w:val="single" w:sz="4" w:space="0" w:color="EEE1E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  <w:tblStylePr w:type="neCell">
      <w:tblPr/>
      <w:tcPr>
        <w:tcBorders>
          <w:bottom w:val="single" w:sz="4" w:space="0" w:color="EEE1E2" w:themeColor="accent5" w:themeTint="99"/>
        </w:tcBorders>
      </w:tcPr>
    </w:tblStylePr>
    <w:tblStylePr w:type="nwCell">
      <w:tblPr/>
      <w:tcPr>
        <w:tcBorders>
          <w:bottom w:val="single" w:sz="4" w:space="0" w:color="EEE1E2" w:themeColor="accent5" w:themeTint="99"/>
        </w:tcBorders>
      </w:tcPr>
    </w:tblStylePr>
    <w:tblStylePr w:type="seCell">
      <w:tblPr/>
      <w:tcPr>
        <w:tcBorders>
          <w:top w:val="single" w:sz="4" w:space="0" w:color="EEE1E2" w:themeColor="accent5" w:themeTint="99"/>
        </w:tcBorders>
      </w:tcPr>
    </w:tblStylePr>
    <w:tblStylePr w:type="swCell">
      <w:tblPr/>
      <w:tcPr>
        <w:tcBorders>
          <w:top w:val="single" w:sz="4" w:space="0" w:color="EEE1E2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7C7C" w:themeColor="accent1" w:themeTint="99"/>
        <w:left w:val="single" w:sz="4" w:space="0" w:color="7C7C7C" w:themeColor="accent1" w:themeTint="99"/>
        <w:bottom w:val="single" w:sz="4" w:space="0" w:color="7C7C7C" w:themeColor="accent1" w:themeTint="99"/>
        <w:right w:val="single" w:sz="4" w:space="0" w:color="7C7C7C" w:themeColor="accent1" w:themeTint="99"/>
        <w:insideH w:val="single" w:sz="4" w:space="0" w:color="7C7C7C" w:themeColor="accent1" w:themeTint="99"/>
        <w:insideV w:val="single" w:sz="4" w:space="0" w:color="7C7C7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626" w:themeColor="accent1"/>
          <w:left w:val="single" w:sz="4" w:space="0" w:color="262626" w:themeColor="accent1"/>
          <w:bottom w:val="single" w:sz="4" w:space="0" w:color="262626" w:themeColor="accent1"/>
          <w:right w:val="single" w:sz="4" w:space="0" w:color="262626" w:themeColor="accent1"/>
          <w:insideH w:val="nil"/>
          <w:insideV w:val="nil"/>
        </w:tcBorders>
        <w:shd w:val="clear" w:color="auto" w:fill="262626" w:themeFill="accent1"/>
      </w:tcPr>
    </w:tblStylePr>
    <w:tblStylePr w:type="lastRow">
      <w:rPr>
        <w:b/>
        <w:bCs/>
      </w:rPr>
      <w:tblPr/>
      <w:tcPr>
        <w:tcBorders>
          <w:top w:val="double" w:sz="4" w:space="0" w:color="26262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1D1D" w:themeColor="accent2" w:themeTint="99"/>
        <w:left w:val="single" w:sz="4" w:space="0" w:color="EF1D1D" w:themeColor="accent2" w:themeTint="99"/>
        <w:bottom w:val="single" w:sz="4" w:space="0" w:color="EF1D1D" w:themeColor="accent2" w:themeTint="99"/>
        <w:right w:val="single" w:sz="4" w:space="0" w:color="EF1D1D" w:themeColor="accent2" w:themeTint="99"/>
        <w:insideH w:val="single" w:sz="4" w:space="0" w:color="EF1D1D" w:themeColor="accent2" w:themeTint="99"/>
        <w:insideV w:val="single" w:sz="4" w:space="0" w:color="EF1D1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50707" w:themeColor="accent2"/>
          <w:left w:val="single" w:sz="4" w:space="0" w:color="650707" w:themeColor="accent2"/>
          <w:bottom w:val="single" w:sz="4" w:space="0" w:color="650707" w:themeColor="accent2"/>
          <w:right w:val="single" w:sz="4" w:space="0" w:color="650707" w:themeColor="accent2"/>
          <w:insideH w:val="nil"/>
          <w:insideV w:val="nil"/>
        </w:tcBorders>
        <w:shd w:val="clear" w:color="auto" w:fill="650707" w:themeFill="accent2"/>
      </w:tcPr>
    </w:tblStylePr>
    <w:tblStylePr w:type="lastRow">
      <w:rPr>
        <w:b/>
        <w:bCs/>
      </w:rPr>
      <w:tblPr/>
      <w:tcPr>
        <w:tcBorders>
          <w:top w:val="double" w:sz="4" w:space="0" w:color="65070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EEE" w:themeColor="accent3" w:themeTint="99"/>
        <w:left w:val="single" w:sz="4" w:space="0" w:color="EEEEEE" w:themeColor="accent3" w:themeTint="99"/>
        <w:bottom w:val="single" w:sz="4" w:space="0" w:color="EEEEEE" w:themeColor="accent3" w:themeTint="99"/>
        <w:right w:val="single" w:sz="4" w:space="0" w:color="EEEEEE" w:themeColor="accent3" w:themeTint="99"/>
        <w:insideH w:val="single" w:sz="4" w:space="0" w:color="EEEEEE" w:themeColor="accent3" w:themeTint="99"/>
        <w:insideV w:val="single" w:sz="4" w:space="0" w:color="EEEEE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3E3E3" w:themeColor="accent3"/>
          <w:left w:val="single" w:sz="4" w:space="0" w:color="E3E3E3" w:themeColor="accent3"/>
          <w:bottom w:val="single" w:sz="4" w:space="0" w:color="E3E3E3" w:themeColor="accent3"/>
          <w:right w:val="single" w:sz="4" w:space="0" w:color="E3E3E3" w:themeColor="accent3"/>
          <w:insideH w:val="nil"/>
          <w:insideV w:val="nil"/>
        </w:tcBorders>
        <w:shd w:val="clear" w:color="auto" w:fill="E3E3E3" w:themeFill="accent3"/>
      </w:tcPr>
    </w:tblStylePr>
    <w:tblStylePr w:type="lastRow">
      <w:rPr>
        <w:b/>
        <w:bCs/>
      </w:rPr>
      <w:tblPr/>
      <w:tcPr>
        <w:tcBorders>
          <w:top w:val="double" w:sz="4" w:space="0" w:color="E3E3E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D8D8D" w:themeColor="accent4" w:themeTint="99"/>
        <w:left w:val="single" w:sz="4" w:space="0" w:color="8D8D8D" w:themeColor="accent4" w:themeTint="99"/>
        <w:bottom w:val="single" w:sz="4" w:space="0" w:color="8D8D8D" w:themeColor="accent4" w:themeTint="99"/>
        <w:right w:val="single" w:sz="4" w:space="0" w:color="8D8D8D" w:themeColor="accent4" w:themeTint="99"/>
        <w:insideH w:val="single" w:sz="4" w:space="0" w:color="8D8D8D" w:themeColor="accent4" w:themeTint="99"/>
        <w:insideV w:val="single" w:sz="4" w:space="0" w:color="8D8D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4141" w:themeColor="accent4"/>
          <w:left w:val="single" w:sz="4" w:space="0" w:color="414141" w:themeColor="accent4"/>
          <w:bottom w:val="single" w:sz="4" w:space="0" w:color="414141" w:themeColor="accent4"/>
          <w:right w:val="single" w:sz="4" w:space="0" w:color="414141" w:themeColor="accent4"/>
          <w:insideH w:val="nil"/>
          <w:insideV w:val="nil"/>
        </w:tcBorders>
        <w:shd w:val="clear" w:color="auto" w:fill="414141" w:themeFill="accent4"/>
      </w:tcPr>
    </w:tblStylePr>
    <w:tblStylePr w:type="lastRow">
      <w:rPr>
        <w:b/>
        <w:bCs/>
      </w:rPr>
      <w:tblPr/>
      <w:tcPr>
        <w:tcBorders>
          <w:top w:val="double" w:sz="4" w:space="0" w:color="41414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1E2" w:themeColor="accent5" w:themeTint="99"/>
        <w:left w:val="single" w:sz="4" w:space="0" w:color="EEE1E2" w:themeColor="accent5" w:themeTint="99"/>
        <w:bottom w:val="single" w:sz="4" w:space="0" w:color="EEE1E2" w:themeColor="accent5" w:themeTint="99"/>
        <w:right w:val="single" w:sz="4" w:space="0" w:color="EEE1E2" w:themeColor="accent5" w:themeTint="99"/>
        <w:insideH w:val="single" w:sz="4" w:space="0" w:color="EEE1E2" w:themeColor="accent5" w:themeTint="99"/>
        <w:insideV w:val="single" w:sz="4" w:space="0" w:color="EEE1E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CED0" w:themeColor="accent5"/>
          <w:left w:val="single" w:sz="4" w:space="0" w:color="E4CED0" w:themeColor="accent5"/>
          <w:bottom w:val="single" w:sz="4" w:space="0" w:color="E4CED0" w:themeColor="accent5"/>
          <w:right w:val="single" w:sz="4" w:space="0" w:color="E4CED0" w:themeColor="accent5"/>
          <w:insideH w:val="nil"/>
          <w:insideV w:val="nil"/>
        </w:tcBorders>
        <w:shd w:val="clear" w:color="auto" w:fill="E4CED0" w:themeFill="accent5"/>
      </w:tcPr>
    </w:tblStylePr>
    <w:tblStylePr w:type="lastRow">
      <w:rPr>
        <w:b/>
        <w:bCs/>
      </w:rPr>
      <w:tblPr/>
      <w:tcPr>
        <w:tcBorders>
          <w:top w:val="double" w:sz="4" w:space="0" w:color="E4CED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D3D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62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62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262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2626" w:themeFill="accent1"/>
      </w:tcPr>
    </w:tblStylePr>
    <w:tblStylePr w:type="band1Vert">
      <w:tblPr/>
      <w:tcPr>
        <w:shd w:val="clear" w:color="auto" w:fill="A8A8A8" w:themeFill="accent1" w:themeFillTint="66"/>
      </w:tcPr>
    </w:tblStylePr>
    <w:tblStylePr w:type="band1Horz">
      <w:tblPr/>
      <w:tcPr>
        <w:shd w:val="clear" w:color="auto" w:fill="A8A8A8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B3B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5070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5070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5070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50707" w:themeFill="accent2"/>
      </w:tcPr>
    </w:tblStylePr>
    <w:tblStylePr w:type="band1Vert">
      <w:tblPr/>
      <w:tcPr>
        <w:shd w:val="clear" w:color="auto" w:fill="F46868" w:themeFill="accent2" w:themeFillTint="66"/>
      </w:tcPr>
    </w:tblStylePr>
    <w:tblStylePr w:type="band1Horz">
      <w:tblPr/>
      <w:tcPr>
        <w:shd w:val="clear" w:color="auto" w:fill="F46868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9F9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3E3E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3E3E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3E3E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3E3E3" w:themeFill="accent3"/>
      </w:tcPr>
    </w:tblStylePr>
    <w:tblStylePr w:type="band1Vert">
      <w:tblPr/>
      <w:tcPr>
        <w:shd w:val="clear" w:color="auto" w:fill="F3F3F3" w:themeFill="accent3" w:themeFillTint="66"/>
      </w:tcPr>
    </w:tblStylePr>
    <w:tblStylePr w:type="band1Horz">
      <w:tblPr/>
      <w:tcPr>
        <w:shd w:val="clear" w:color="auto" w:fill="F3F3F3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414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414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414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4141" w:themeFill="accent4"/>
      </w:tcPr>
    </w:tblStylePr>
    <w:tblStylePr w:type="band1Vert">
      <w:tblPr/>
      <w:tcPr>
        <w:shd w:val="clear" w:color="auto" w:fill="B3B3B3" w:themeFill="accent4" w:themeFillTint="66"/>
      </w:tcPr>
    </w:tblStylePr>
    <w:tblStylePr w:type="band1Horz">
      <w:tblPr/>
      <w:tcPr>
        <w:shd w:val="clear" w:color="auto" w:fill="B3B3B3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5F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CED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CED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4CED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4CED0" w:themeFill="accent5"/>
      </w:tcPr>
    </w:tblStylePr>
    <w:tblStylePr w:type="band1Vert">
      <w:tblPr/>
      <w:tcPr>
        <w:shd w:val="clear" w:color="auto" w:fill="F4EBEB" w:themeFill="accent5" w:themeFillTint="66"/>
      </w:tcPr>
    </w:tblStylePr>
    <w:tblStylePr w:type="band1Horz">
      <w:tblPr/>
      <w:tcPr>
        <w:shd w:val="clear" w:color="auto" w:fill="F4EBEB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572222"/>
    <w:pPr>
      <w:spacing w:after="0" w:line="240" w:lineRule="auto"/>
    </w:pPr>
    <w:rPr>
      <w:color w:val="1C1C1C" w:themeColor="accent1" w:themeShade="BF"/>
    </w:rPr>
    <w:tblPr>
      <w:tblStyleRowBandSize w:val="1"/>
      <w:tblStyleColBandSize w:val="1"/>
      <w:tblBorders>
        <w:top w:val="single" w:sz="4" w:space="0" w:color="7C7C7C" w:themeColor="accent1" w:themeTint="99"/>
        <w:left w:val="single" w:sz="4" w:space="0" w:color="7C7C7C" w:themeColor="accent1" w:themeTint="99"/>
        <w:bottom w:val="single" w:sz="4" w:space="0" w:color="7C7C7C" w:themeColor="accent1" w:themeTint="99"/>
        <w:right w:val="single" w:sz="4" w:space="0" w:color="7C7C7C" w:themeColor="accent1" w:themeTint="99"/>
        <w:insideH w:val="single" w:sz="4" w:space="0" w:color="7C7C7C" w:themeColor="accent1" w:themeTint="99"/>
        <w:insideV w:val="single" w:sz="4" w:space="0" w:color="7C7C7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C7C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C7C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572222"/>
    <w:pPr>
      <w:spacing w:after="0" w:line="240" w:lineRule="auto"/>
    </w:pPr>
    <w:rPr>
      <w:color w:val="4B0505" w:themeColor="accent2" w:themeShade="BF"/>
    </w:rPr>
    <w:tblPr>
      <w:tblStyleRowBandSize w:val="1"/>
      <w:tblStyleColBandSize w:val="1"/>
      <w:tblBorders>
        <w:top w:val="single" w:sz="4" w:space="0" w:color="EF1D1D" w:themeColor="accent2" w:themeTint="99"/>
        <w:left w:val="single" w:sz="4" w:space="0" w:color="EF1D1D" w:themeColor="accent2" w:themeTint="99"/>
        <w:bottom w:val="single" w:sz="4" w:space="0" w:color="EF1D1D" w:themeColor="accent2" w:themeTint="99"/>
        <w:right w:val="single" w:sz="4" w:space="0" w:color="EF1D1D" w:themeColor="accent2" w:themeTint="99"/>
        <w:insideH w:val="single" w:sz="4" w:space="0" w:color="EF1D1D" w:themeColor="accent2" w:themeTint="99"/>
        <w:insideV w:val="single" w:sz="4" w:space="0" w:color="EF1D1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F1D1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1D1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572222"/>
    <w:pPr>
      <w:spacing w:after="0" w:line="240" w:lineRule="auto"/>
    </w:pPr>
    <w:rPr>
      <w:color w:val="AAAAAA" w:themeColor="accent3" w:themeShade="BF"/>
    </w:rPr>
    <w:tblPr>
      <w:tblStyleRowBandSize w:val="1"/>
      <w:tblStyleColBandSize w:val="1"/>
      <w:tblBorders>
        <w:top w:val="single" w:sz="4" w:space="0" w:color="EEEEEE" w:themeColor="accent3" w:themeTint="99"/>
        <w:left w:val="single" w:sz="4" w:space="0" w:color="EEEEEE" w:themeColor="accent3" w:themeTint="99"/>
        <w:bottom w:val="single" w:sz="4" w:space="0" w:color="EEEEEE" w:themeColor="accent3" w:themeTint="99"/>
        <w:right w:val="single" w:sz="4" w:space="0" w:color="EEEEEE" w:themeColor="accent3" w:themeTint="99"/>
        <w:insideH w:val="single" w:sz="4" w:space="0" w:color="EEEEEE" w:themeColor="accent3" w:themeTint="99"/>
        <w:insideV w:val="single" w:sz="4" w:space="0" w:color="EEEEE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EEE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EEE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572222"/>
    <w:pPr>
      <w:spacing w:after="0" w:line="240" w:lineRule="auto"/>
    </w:pPr>
    <w:rPr>
      <w:color w:val="303030" w:themeColor="accent4" w:themeShade="BF"/>
    </w:rPr>
    <w:tblPr>
      <w:tblStyleRowBandSize w:val="1"/>
      <w:tblStyleColBandSize w:val="1"/>
      <w:tblBorders>
        <w:top w:val="single" w:sz="4" w:space="0" w:color="8D8D8D" w:themeColor="accent4" w:themeTint="99"/>
        <w:left w:val="single" w:sz="4" w:space="0" w:color="8D8D8D" w:themeColor="accent4" w:themeTint="99"/>
        <w:bottom w:val="single" w:sz="4" w:space="0" w:color="8D8D8D" w:themeColor="accent4" w:themeTint="99"/>
        <w:right w:val="single" w:sz="4" w:space="0" w:color="8D8D8D" w:themeColor="accent4" w:themeTint="99"/>
        <w:insideH w:val="single" w:sz="4" w:space="0" w:color="8D8D8D" w:themeColor="accent4" w:themeTint="99"/>
        <w:insideV w:val="single" w:sz="4" w:space="0" w:color="8D8D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D8D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8D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572222"/>
    <w:pPr>
      <w:spacing w:after="0" w:line="240" w:lineRule="auto"/>
    </w:pPr>
    <w:rPr>
      <w:color w:val="BD878C" w:themeColor="accent5" w:themeShade="BF"/>
    </w:rPr>
    <w:tblPr>
      <w:tblStyleRowBandSize w:val="1"/>
      <w:tblStyleColBandSize w:val="1"/>
      <w:tblBorders>
        <w:top w:val="single" w:sz="4" w:space="0" w:color="EEE1E2" w:themeColor="accent5" w:themeTint="99"/>
        <w:left w:val="single" w:sz="4" w:space="0" w:color="EEE1E2" w:themeColor="accent5" w:themeTint="99"/>
        <w:bottom w:val="single" w:sz="4" w:space="0" w:color="EEE1E2" w:themeColor="accent5" w:themeTint="99"/>
        <w:right w:val="single" w:sz="4" w:space="0" w:color="EEE1E2" w:themeColor="accent5" w:themeTint="99"/>
        <w:insideH w:val="single" w:sz="4" w:space="0" w:color="EEE1E2" w:themeColor="accent5" w:themeTint="99"/>
        <w:insideV w:val="single" w:sz="4" w:space="0" w:color="EEE1E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EEE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E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572222"/>
    <w:pPr>
      <w:spacing w:after="0" w:line="240" w:lineRule="auto"/>
    </w:pPr>
    <w:rPr>
      <w:color w:val="1C1C1C" w:themeColor="accent1" w:themeShade="BF"/>
    </w:rPr>
    <w:tblPr>
      <w:tblStyleRowBandSize w:val="1"/>
      <w:tblStyleColBandSize w:val="1"/>
      <w:tblBorders>
        <w:top w:val="single" w:sz="4" w:space="0" w:color="7C7C7C" w:themeColor="accent1" w:themeTint="99"/>
        <w:left w:val="single" w:sz="4" w:space="0" w:color="7C7C7C" w:themeColor="accent1" w:themeTint="99"/>
        <w:bottom w:val="single" w:sz="4" w:space="0" w:color="7C7C7C" w:themeColor="accent1" w:themeTint="99"/>
        <w:right w:val="single" w:sz="4" w:space="0" w:color="7C7C7C" w:themeColor="accent1" w:themeTint="99"/>
        <w:insideH w:val="single" w:sz="4" w:space="0" w:color="7C7C7C" w:themeColor="accent1" w:themeTint="99"/>
        <w:insideV w:val="single" w:sz="4" w:space="0" w:color="7C7C7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  <w:tblStylePr w:type="neCell">
      <w:tblPr/>
      <w:tcPr>
        <w:tcBorders>
          <w:bottom w:val="single" w:sz="4" w:space="0" w:color="7C7C7C" w:themeColor="accent1" w:themeTint="99"/>
        </w:tcBorders>
      </w:tcPr>
    </w:tblStylePr>
    <w:tblStylePr w:type="nwCell">
      <w:tblPr/>
      <w:tcPr>
        <w:tcBorders>
          <w:bottom w:val="single" w:sz="4" w:space="0" w:color="7C7C7C" w:themeColor="accent1" w:themeTint="99"/>
        </w:tcBorders>
      </w:tcPr>
    </w:tblStylePr>
    <w:tblStylePr w:type="seCell">
      <w:tblPr/>
      <w:tcPr>
        <w:tcBorders>
          <w:top w:val="single" w:sz="4" w:space="0" w:color="7C7C7C" w:themeColor="accent1" w:themeTint="99"/>
        </w:tcBorders>
      </w:tcPr>
    </w:tblStylePr>
    <w:tblStylePr w:type="swCell">
      <w:tblPr/>
      <w:tcPr>
        <w:tcBorders>
          <w:top w:val="single" w:sz="4" w:space="0" w:color="7C7C7C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572222"/>
    <w:pPr>
      <w:spacing w:after="0" w:line="240" w:lineRule="auto"/>
    </w:pPr>
    <w:rPr>
      <w:color w:val="4B0505" w:themeColor="accent2" w:themeShade="BF"/>
    </w:rPr>
    <w:tblPr>
      <w:tblStyleRowBandSize w:val="1"/>
      <w:tblStyleColBandSize w:val="1"/>
      <w:tblBorders>
        <w:top w:val="single" w:sz="4" w:space="0" w:color="EF1D1D" w:themeColor="accent2" w:themeTint="99"/>
        <w:left w:val="single" w:sz="4" w:space="0" w:color="EF1D1D" w:themeColor="accent2" w:themeTint="99"/>
        <w:bottom w:val="single" w:sz="4" w:space="0" w:color="EF1D1D" w:themeColor="accent2" w:themeTint="99"/>
        <w:right w:val="single" w:sz="4" w:space="0" w:color="EF1D1D" w:themeColor="accent2" w:themeTint="99"/>
        <w:insideH w:val="single" w:sz="4" w:space="0" w:color="EF1D1D" w:themeColor="accent2" w:themeTint="99"/>
        <w:insideV w:val="single" w:sz="4" w:space="0" w:color="EF1D1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  <w:tblStylePr w:type="neCell">
      <w:tblPr/>
      <w:tcPr>
        <w:tcBorders>
          <w:bottom w:val="single" w:sz="4" w:space="0" w:color="EF1D1D" w:themeColor="accent2" w:themeTint="99"/>
        </w:tcBorders>
      </w:tcPr>
    </w:tblStylePr>
    <w:tblStylePr w:type="nwCell">
      <w:tblPr/>
      <w:tcPr>
        <w:tcBorders>
          <w:bottom w:val="single" w:sz="4" w:space="0" w:color="EF1D1D" w:themeColor="accent2" w:themeTint="99"/>
        </w:tcBorders>
      </w:tcPr>
    </w:tblStylePr>
    <w:tblStylePr w:type="seCell">
      <w:tblPr/>
      <w:tcPr>
        <w:tcBorders>
          <w:top w:val="single" w:sz="4" w:space="0" w:color="EF1D1D" w:themeColor="accent2" w:themeTint="99"/>
        </w:tcBorders>
      </w:tcPr>
    </w:tblStylePr>
    <w:tblStylePr w:type="swCell">
      <w:tblPr/>
      <w:tcPr>
        <w:tcBorders>
          <w:top w:val="single" w:sz="4" w:space="0" w:color="EF1D1D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572222"/>
    <w:pPr>
      <w:spacing w:after="0" w:line="240" w:lineRule="auto"/>
    </w:pPr>
    <w:rPr>
      <w:color w:val="AAAAAA" w:themeColor="accent3" w:themeShade="BF"/>
    </w:rPr>
    <w:tblPr>
      <w:tblStyleRowBandSize w:val="1"/>
      <w:tblStyleColBandSize w:val="1"/>
      <w:tblBorders>
        <w:top w:val="single" w:sz="4" w:space="0" w:color="EEEEEE" w:themeColor="accent3" w:themeTint="99"/>
        <w:left w:val="single" w:sz="4" w:space="0" w:color="EEEEEE" w:themeColor="accent3" w:themeTint="99"/>
        <w:bottom w:val="single" w:sz="4" w:space="0" w:color="EEEEEE" w:themeColor="accent3" w:themeTint="99"/>
        <w:right w:val="single" w:sz="4" w:space="0" w:color="EEEEEE" w:themeColor="accent3" w:themeTint="99"/>
        <w:insideH w:val="single" w:sz="4" w:space="0" w:color="EEEEEE" w:themeColor="accent3" w:themeTint="99"/>
        <w:insideV w:val="single" w:sz="4" w:space="0" w:color="EEEEE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  <w:tblStylePr w:type="neCell">
      <w:tblPr/>
      <w:tcPr>
        <w:tcBorders>
          <w:bottom w:val="single" w:sz="4" w:space="0" w:color="EEEEEE" w:themeColor="accent3" w:themeTint="99"/>
        </w:tcBorders>
      </w:tcPr>
    </w:tblStylePr>
    <w:tblStylePr w:type="nwCell">
      <w:tblPr/>
      <w:tcPr>
        <w:tcBorders>
          <w:bottom w:val="single" w:sz="4" w:space="0" w:color="EEEEEE" w:themeColor="accent3" w:themeTint="99"/>
        </w:tcBorders>
      </w:tcPr>
    </w:tblStylePr>
    <w:tblStylePr w:type="seCell">
      <w:tblPr/>
      <w:tcPr>
        <w:tcBorders>
          <w:top w:val="single" w:sz="4" w:space="0" w:color="EEEEEE" w:themeColor="accent3" w:themeTint="99"/>
        </w:tcBorders>
      </w:tcPr>
    </w:tblStylePr>
    <w:tblStylePr w:type="swCell">
      <w:tblPr/>
      <w:tcPr>
        <w:tcBorders>
          <w:top w:val="single" w:sz="4" w:space="0" w:color="EEEEEE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572222"/>
    <w:pPr>
      <w:spacing w:after="0" w:line="240" w:lineRule="auto"/>
    </w:pPr>
    <w:rPr>
      <w:color w:val="303030" w:themeColor="accent4" w:themeShade="BF"/>
    </w:rPr>
    <w:tblPr>
      <w:tblStyleRowBandSize w:val="1"/>
      <w:tblStyleColBandSize w:val="1"/>
      <w:tblBorders>
        <w:top w:val="single" w:sz="4" w:space="0" w:color="8D8D8D" w:themeColor="accent4" w:themeTint="99"/>
        <w:left w:val="single" w:sz="4" w:space="0" w:color="8D8D8D" w:themeColor="accent4" w:themeTint="99"/>
        <w:bottom w:val="single" w:sz="4" w:space="0" w:color="8D8D8D" w:themeColor="accent4" w:themeTint="99"/>
        <w:right w:val="single" w:sz="4" w:space="0" w:color="8D8D8D" w:themeColor="accent4" w:themeTint="99"/>
        <w:insideH w:val="single" w:sz="4" w:space="0" w:color="8D8D8D" w:themeColor="accent4" w:themeTint="99"/>
        <w:insideV w:val="single" w:sz="4" w:space="0" w:color="8D8D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  <w:tblStylePr w:type="neCell">
      <w:tblPr/>
      <w:tcPr>
        <w:tcBorders>
          <w:bottom w:val="single" w:sz="4" w:space="0" w:color="8D8D8D" w:themeColor="accent4" w:themeTint="99"/>
        </w:tcBorders>
      </w:tcPr>
    </w:tblStylePr>
    <w:tblStylePr w:type="nwCell">
      <w:tblPr/>
      <w:tcPr>
        <w:tcBorders>
          <w:bottom w:val="single" w:sz="4" w:space="0" w:color="8D8D8D" w:themeColor="accent4" w:themeTint="99"/>
        </w:tcBorders>
      </w:tcPr>
    </w:tblStylePr>
    <w:tblStylePr w:type="seCell">
      <w:tblPr/>
      <w:tcPr>
        <w:tcBorders>
          <w:top w:val="single" w:sz="4" w:space="0" w:color="8D8D8D" w:themeColor="accent4" w:themeTint="99"/>
        </w:tcBorders>
      </w:tcPr>
    </w:tblStylePr>
    <w:tblStylePr w:type="swCell">
      <w:tblPr/>
      <w:tcPr>
        <w:tcBorders>
          <w:top w:val="single" w:sz="4" w:space="0" w:color="8D8D8D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572222"/>
    <w:pPr>
      <w:spacing w:after="0" w:line="240" w:lineRule="auto"/>
    </w:pPr>
    <w:rPr>
      <w:color w:val="BD878C" w:themeColor="accent5" w:themeShade="BF"/>
    </w:rPr>
    <w:tblPr>
      <w:tblStyleRowBandSize w:val="1"/>
      <w:tblStyleColBandSize w:val="1"/>
      <w:tblBorders>
        <w:top w:val="single" w:sz="4" w:space="0" w:color="EEE1E2" w:themeColor="accent5" w:themeTint="99"/>
        <w:left w:val="single" w:sz="4" w:space="0" w:color="EEE1E2" w:themeColor="accent5" w:themeTint="99"/>
        <w:bottom w:val="single" w:sz="4" w:space="0" w:color="EEE1E2" w:themeColor="accent5" w:themeTint="99"/>
        <w:right w:val="single" w:sz="4" w:space="0" w:color="EEE1E2" w:themeColor="accent5" w:themeTint="99"/>
        <w:insideH w:val="single" w:sz="4" w:space="0" w:color="EEE1E2" w:themeColor="accent5" w:themeTint="99"/>
        <w:insideV w:val="single" w:sz="4" w:space="0" w:color="EEE1E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  <w:tblStylePr w:type="neCell">
      <w:tblPr/>
      <w:tcPr>
        <w:tcBorders>
          <w:bottom w:val="single" w:sz="4" w:space="0" w:color="EEE1E2" w:themeColor="accent5" w:themeTint="99"/>
        </w:tcBorders>
      </w:tcPr>
    </w:tblStylePr>
    <w:tblStylePr w:type="nwCell">
      <w:tblPr/>
      <w:tcPr>
        <w:tcBorders>
          <w:bottom w:val="single" w:sz="4" w:space="0" w:color="EEE1E2" w:themeColor="accent5" w:themeTint="99"/>
        </w:tcBorders>
      </w:tcPr>
    </w:tblStylePr>
    <w:tblStylePr w:type="seCell">
      <w:tblPr/>
      <w:tcPr>
        <w:tcBorders>
          <w:top w:val="single" w:sz="4" w:space="0" w:color="EEE1E2" w:themeColor="accent5" w:themeTint="99"/>
        </w:tcBorders>
      </w:tcPr>
    </w:tblStylePr>
    <w:tblStylePr w:type="swCell">
      <w:tblPr/>
      <w:tcPr>
        <w:tcBorders>
          <w:top w:val="single" w:sz="4" w:space="0" w:color="EEE1E2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Titre3Car">
    <w:name w:val="Titre 3 Car"/>
    <w:basedOn w:val="Policepardfaut"/>
    <w:link w:val="Titre3"/>
    <w:uiPriority w:val="9"/>
    <w:semiHidden/>
    <w:rsid w:val="00572222"/>
    <w:rPr>
      <w:rFonts w:asciiTheme="majorHAnsi" w:eastAsiaTheme="majorEastAsia" w:hAnsiTheme="majorHAnsi" w:cstheme="majorBidi"/>
      <w:color w:val="121212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Titre4Car">
    <w:name w:val="Titre 4 Car"/>
    <w:basedOn w:val="Policepardfaut"/>
    <w:link w:val="Titre4"/>
    <w:uiPriority w:val="9"/>
    <w:semiHidden/>
    <w:rsid w:val="00572222"/>
    <w:rPr>
      <w:rFonts w:asciiTheme="majorHAnsi" w:eastAsiaTheme="majorEastAsia" w:hAnsiTheme="majorHAnsi" w:cstheme="majorBidi"/>
      <w:i/>
      <w:iCs/>
      <w:color w:val="1C1C1C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itre5Car">
    <w:name w:val="Titre 5 Car"/>
    <w:basedOn w:val="Policepardfaut"/>
    <w:link w:val="Titre5"/>
    <w:uiPriority w:val="9"/>
    <w:semiHidden/>
    <w:rsid w:val="00572222"/>
    <w:rPr>
      <w:rFonts w:asciiTheme="majorHAnsi" w:eastAsiaTheme="majorEastAsia" w:hAnsiTheme="majorHAnsi" w:cstheme="majorBidi"/>
      <w:color w:val="1C1C1C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itre6Car">
    <w:name w:val="Titre 6 Car"/>
    <w:basedOn w:val="Policepardfaut"/>
    <w:link w:val="Titre6"/>
    <w:uiPriority w:val="9"/>
    <w:semiHidden/>
    <w:rsid w:val="00572222"/>
    <w:rPr>
      <w:rFonts w:asciiTheme="majorHAnsi" w:eastAsiaTheme="majorEastAsia" w:hAnsiTheme="majorHAnsi" w:cstheme="majorBidi"/>
      <w:color w:val="121212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itre7Car">
    <w:name w:val="Titre 7 Car"/>
    <w:basedOn w:val="Policepardfaut"/>
    <w:link w:val="Titre7"/>
    <w:uiPriority w:val="9"/>
    <w:semiHidden/>
    <w:rsid w:val="00572222"/>
    <w:rPr>
      <w:rFonts w:asciiTheme="majorHAnsi" w:eastAsiaTheme="majorEastAsia" w:hAnsiTheme="majorHAnsi" w:cstheme="majorBidi"/>
      <w:i/>
      <w:iCs/>
      <w:color w:val="121212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itre8Car">
    <w:name w:val="Titre 8 Car"/>
    <w:basedOn w:val="Policepardfaut"/>
    <w:link w:val="Titre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Titre9Car">
    <w:name w:val="Titre 9 Car"/>
    <w:basedOn w:val="Policepardfaut"/>
    <w:link w:val="Titre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AcronymeHTML">
    <w:name w:val="HTML Acronym"/>
    <w:basedOn w:val="Policepardfaut"/>
    <w:uiPriority w:val="99"/>
    <w:semiHidden/>
    <w:unhideWhenUsed/>
    <w:rsid w:val="00572222"/>
    <w:rPr>
      <w:sz w:val="22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CitationHTML">
    <w:name w:val="HTML Cite"/>
    <w:basedOn w:val="Policepardfaut"/>
    <w:uiPriority w:val="99"/>
    <w:semiHidden/>
    <w:unhideWhenUsed/>
    <w:rsid w:val="00572222"/>
    <w:rPr>
      <w:i/>
      <w:iCs/>
      <w:sz w:val="22"/>
    </w:rPr>
  </w:style>
  <w:style w:type="character" w:styleId="CodeHTML">
    <w:name w:val="HTML Code"/>
    <w:basedOn w:val="Policepardfau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DfinitionHTML">
    <w:name w:val="HTML Definition"/>
    <w:basedOn w:val="Policepardfaut"/>
    <w:uiPriority w:val="99"/>
    <w:semiHidden/>
    <w:unhideWhenUsed/>
    <w:rsid w:val="00572222"/>
    <w:rPr>
      <w:i/>
      <w:iCs/>
      <w:sz w:val="22"/>
    </w:rPr>
  </w:style>
  <w:style w:type="character" w:styleId="ClavierHTML">
    <w:name w:val="HTML Keyboard"/>
    <w:basedOn w:val="Policepardfau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xempleHTML">
    <w:name w:val="HTML Sample"/>
    <w:basedOn w:val="Policepardfau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MachinecrireHTML">
    <w:name w:val="HTML Typewriter"/>
    <w:basedOn w:val="Policepardfau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572222"/>
    <w:rPr>
      <w:i/>
      <w:iCs/>
      <w:sz w:val="22"/>
    </w:rPr>
  </w:style>
  <w:style w:type="character" w:styleId="Lienhypertexte">
    <w:name w:val="Hyperlink"/>
    <w:basedOn w:val="Policepardfaut"/>
    <w:uiPriority w:val="99"/>
    <w:unhideWhenUsed/>
    <w:rsid w:val="000F51EC"/>
    <w:rPr>
      <w:color w:val="202020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Titreindex">
    <w:name w:val="index heading"/>
    <w:basedOn w:val="Normal"/>
    <w:next w:val="Index1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Accentuationintense">
    <w:name w:val="Intense Emphasis"/>
    <w:basedOn w:val="Policepardfaut"/>
    <w:uiPriority w:val="21"/>
    <w:semiHidden/>
    <w:qFormat/>
    <w:rsid w:val="000F51EC"/>
    <w:rPr>
      <w:i/>
      <w:iCs/>
      <w:color w:val="1C1C1C" w:themeColor="accent1" w:themeShade="BF"/>
      <w:sz w:val="22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qFormat/>
    <w:rsid w:val="000F51EC"/>
    <w:pPr>
      <w:pBdr>
        <w:top w:val="single" w:sz="4" w:space="10" w:color="262626" w:themeColor="accent1"/>
        <w:bottom w:val="single" w:sz="4" w:space="10" w:color="262626" w:themeColor="accent1"/>
      </w:pBdr>
      <w:spacing w:before="360" w:after="360"/>
      <w:ind w:left="864" w:right="864"/>
      <w:jc w:val="center"/>
    </w:pPr>
    <w:rPr>
      <w:i/>
      <w:iCs/>
      <w:color w:val="1C1C1C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0F51EC"/>
    <w:rPr>
      <w:i/>
      <w:iCs/>
      <w:color w:val="1C1C1C" w:themeColor="accent1" w:themeShade="BF"/>
    </w:rPr>
  </w:style>
  <w:style w:type="character" w:styleId="Rfrenceintense">
    <w:name w:val="Intense Reference"/>
    <w:basedOn w:val="Policepardfaut"/>
    <w:uiPriority w:val="32"/>
    <w:semiHidden/>
    <w:qFormat/>
    <w:rsid w:val="000F51EC"/>
    <w:rPr>
      <w:b/>
      <w:bCs/>
      <w:caps w:val="0"/>
      <w:smallCaps/>
      <w:color w:val="1C1C1C" w:themeColor="accent1" w:themeShade="BF"/>
      <w:spacing w:val="5"/>
      <w:sz w:val="22"/>
    </w:rPr>
  </w:style>
  <w:style w:type="table" w:styleId="Grilleclaire">
    <w:name w:val="Light Grid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62626" w:themeColor="accent1"/>
        <w:left w:val="single" w:sz="8" w:space="0" w:color="262626" w:themeColor="accent1"/>
        <w:bottom w:val="single" w:sz="8" w:space="0" w:color="262626" w:themeColor="accent1"/>
        <w:right w:val="single" w:sz="8" w:space="0" w:color="262626" w:themeColor="accent1"/>
        <w:insideH w:val="single" w:sz="8" w:space="0" w:color="262626" w:themeColor="accent1"/>
        <w:insideV w:val="single" w:sz="8" w:space="0" w:color="26262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18" w:space="0" w:color="262626" w:themeColor="accent1"/>
          <w:right w:val="single" w:sz="8" w:space="0" w:color="262626" w:themeColor="accent1"/>
          <w:insideH w:val="nil"/>
          <w:insideV w:val="single" w:sz="8" w:space="0" w:color="26262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  <w:insideH w:val="nil"/>
          <w:insideV w:val="single" w:sz="8" w:space="0" w:color="26262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</w:tcBorders>
      </w:tcPr>
    </w:tblStylePr>
    <w:tblStylePr w:type="band1Vert"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</w:tcBorders>
        <w:shd w:val="clear" w:color="auto" w:fill="C9C9C9" w:themeFill="accent1" w:themeFillTint="3F"/>
      </w:tcPr>
    </w:tblStylePr>
    <w:tblStylePr w:type="band1Horz"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  <w:insideV w:val="single" w:sz="8" w:space="0" w:color="262626" w:themeColor="accent1"/>
        </w:tcBorders>
        <w:shd w:val="clear" w:color="auto" w:fill="C9C9C9" w:themeFill="accent1" w:themeFillTint="3F"/>
      </w:tcPr>
    </w:tblStylePr>
    <w:tblStylePr w:type="band2Horz"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  <w:insideV w:val="single" w:sz="8" w:space="0" w:color="262626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50707" w:themeColor="accent2"/>
        <w:left w:val="single" w:sz="8" w:space="0" w:color="650707" w:themeColor="accent2"/>
        <w:bottom w:val="single" w:sz="8" w:space="0" w:color="650707" w:themeColor="accent2"/>
        <w:right w:val="single" w:sz="8" w:space="0" w:color="650707" w:themeColor="accent2"/>
        <w:insideH w:val="single" w:sz="8" w:space="0" w:color="650707" w:themeColor="accent2"/>
        <w:insideV w:val="single" w:sz="8" w:space="0" w:color="65070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18" w:space="0" w:color="650707" w:themeColor="accent2"/>
          <w:right w:val="single" w:sz="8" w:space="0" w:color="650707" w:themeColor="accent2"/>
          <w:insideH w:val="nil"/>
          <w:insideV w:val="single" w:sz="8" w:space="0" w:color="65070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  <w:insideH w:val="nil"/>
          <w:insideV w:val="single" w:sz="8" w:space="0" w:color="65070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</w:tcBorders>
      </w:tcPr>
    </w:tblStylePr>
    <w:tblStylePr w:type="band1Vert"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</w:tcBorders>
        <w:shd w:val="clear" w:color="auto" w:fill="F8A2A2" w:themeFill="accent2" w:themeFillTint="3F"/>
      </w:tcPr>
    </w:tblStylePr>
    <w:tblStylePr w:type="band1Horz"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  <w:insideV w:val="single" w:sz="8" w:space="0" w:color="650707" w:themeColor="accent2"/>
        </w:tcBorders>
        <w:shd w:val="clear" w:color="auto" w:fill="F8A2A2" w:themeFill="accent2" w:themeFillTint="3F"/>
      </w:tcPr>
    </w:tblStylePr>
    <w:tblStylePr w:type="band2Horz"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  <w:insideV w:val="single" w:sz="8" w:space="0" w:color="650707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3E3E3" w:themeColor="accent3"/>
        <w:left w:val="single" w:sz="8" w:space="0" w:color="E3E3E3" w:themeColor="accent3"/>
        <w:bottom w:val="single" w:sz="8" w:space="0" w:color="E3E3E3" w:themeColor="accent3"/>
        <w:right w:val="single" w:sz="8" w:space="0" w:color="E3E3E3" w:themeColor="accent3"/>
        <w:insideH w:val="single" w:sz="8" w:space="0" w:color="E3E3E3" w:themeColor="accent3"/>
        <w:insideV w:val="single" w:sz="8" w:space="0" w:color="E3E3E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18" w:space="0" w:color="E3E3E3" w:themeColor="accent3"/>
          <w:right w:val="single" w:sz="8" w:space="0" w:color="E3E3E3" w:themeColor="accent3"/>
          <w:insideH w:val="nil"/>
          <w:insideV w:val="single" w:sz="8" w:space="0" w:color="E3E3E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  <w:insideH w:val="nil"/>
          <w:insideV w:val="single" w:sz="8" w:space="0" w:color="E3E3E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</w:tcBorders>
      </w:tcPr>
    </w:tblStylePr>
    <w:tblStylePr w:type="band1Vert"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</w:tcBorders>
        <w:shd w:val="clear" w:color="auto" w:fill="F8F8F8" w:themeFill="accent3" w:themeFillTint="3F"/>
      </w:tcPr>
    </w:tblStylePr>
    <w:tblStylePr w:type="band1Horz"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  <w:insideV w:val="single" w:sz="8" w:space="0" w:color="E3E3E3" w:themeColor="accent3"/>
        </w:tcBorders>
        <w:shd w:val="clear" w:color="auto" w:fill="F8F8F8" w:themeFill="accent3" w:themeFillTint="3F"/>
      </w:tcPr>
    </w:tblStylePr>
    <w:tblStylePr w:type="band2Horz"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  <w:insideV w:val="single" w:sz="8" w:space="0" w:color="E3E3E3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14141" w:themeColor="accent4"/>
        <w:left w:val="single" w:sz="8" w:space="0" w:color="414141" w:themeColor="accent4"/>
        <w:bottom w:val="single" w:sz="8" w:space="0" w:color="414141" w:themeColor="accent4"/>
        <w:right w:val="single" w:sz="8" w:space="0" w:color="414141" w:themeColor="accent4"/>
        <w:insideH w:val="single" w:sz="8" w:space="0" w:color="414141" w:themeColor="accent4"/>
        <w:insideV w:val="single" w:sz="8" w:space="0" w:color="41414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18" w:space="0" w:color="414141" w:themeColor="accent4"/>
          <w:right w:val="single" w:sz="8" w:space="0" w:color="414141" w:themeColor="accent4"/>
          <w:insideH w:val="nil"/>
          <w:insideV w:val="single" w:sz="8" w:space="0" w:color="414141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  <w:insideH w:val="nil"/>
          <w:insideV w:val="single" w:sz="8" w:space="0" w:color="414141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</w:tcBorders>
      </w:tcPr>
    </w:tblStylePr>
    <w:tblStylePr w:type="band1Vert"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</w:tcBorders>
        <w:shd w:val="clear" w:color="auto" w:fill="D0D0D0" w:themeFill="accent4" w:themeFillTint="3F"/>
      </w:tcPr>
    </w:tblStylePr>
    <w:tblStylePr w:type="band1Horz"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  <w:insideV w:val="single" w:sz="8" w:space="0" w:color="414141" w:themeColor="accent4"/>
        </w:tcBorders>
        <w:shd w:val="clear" w:color="auto" w:fill="D0D0D0" w:themeFill="accent4" w:themeFillTint="3F"/>
      </w:tcPr>
    </w:tblStylePr>
    <w:tblStylePr w:type="band2Horz"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  <w:insideV w:val="single" w:sz="8" w:space="0" w:color="414141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4CED0" w:themeColor="accent5"/>
        <w:left w:val="single" w:sz="8" w:space="0" w:color="E4CED0" w:themeColor="accent5"/>
        <w:bottom w:val="single" w:sz="8" w:space="0" w:color="E4CED0" w:themeColor="accent5"/>
        <w:right w:val="single" w:sz="8" w:space="0" w:color="E4CED0" w:themeColor="accent5"/>
        <w:insideH w:val="single" w:sz="8" w:space="0" w:color="E4CED0" w:themeColor="accent5"/>
        <w:insideV w:val="single" w:sz="8" w:space="0" w:color="E4CED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18" w:space="0" w:color="E4CED0" w:themeColor="accent5"/>
          <w:right w:val="single" w:sz="8" w:space="0" w:color="E4CED0" w:themeColor="accent5"/>
          <w:insideH w:val="nil"/>
          <w:insideV w:val="single" w:sz="8" w:space="0" w:color="E4CED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  <w:insideH w:val="nil"/>
          <w:insideV w:val="single" w:sz="8" w:space="0" w:color="E4CED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</w:tcBorders>
      </w:tcPr>
    </w:tblStylePr>
    <w:tblStylePr w:type="band1Vert"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</w:tcBorders>
        <w:shd w:val="clear" w:color="auto" w:fill="F8F2F3" w:themeFill="accent5" w:themeFillTint="3F"/>
      </w:tcPr>
    </w:tblStylePr>
    <w:tblStylePr w:type="band1Horz"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  <w:insideV w:val="single" w:sz="8" w:space="0" w:color="E4CED0" w:themeColor="accent5"/>
        </w:tcBorders>
        <w:shd w:val="clear" w:color="auto" w:fill="F8F2F3" w:themeFill="accent5" w:themeFillTint="3F"/>
      </w:tcPr>
    </w:tblStylePr>
    <w:tblStylePr w:type="band2Horz"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  <w:insideV w:val="single" w:sz="8" w:space="0" w:color="E4CED0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62626" w:themeColor="accent1"/>
        <w:left w:val="single" w:sz="8" w:space="0" w:color="262626" w:themeColor="accent1"/>
        <w:bottom w:val="single" w:sz="8" w:space="0" w:color="262626" w:themeColor="accent1"/>
        <w:right w:val="single" w:sz="8" w:space="0" w:color="26262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262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</w:tcBorders>
      </w:tcPr>
    </w:tblStylePr>
    <w:tblStylePr w:type="band1Horz">
      <w:tblPr/>
      <w:tcPr>
        <w:tcBorders>
          <w:top w:val="single" w:sz="8" w:space="0" w:color="262626" w:themeColor="accent1"/>
          <w:left w:val="single" w:sz="8" w:space="0" w:color="262626" w:themeColor="accent1"/>
          <w:bottom w:val="single" w:sz="8" w:space="0" w:color="262626" w:themeColor="accent1"/>
          <w:right w:val="single" w:sz="8" w:space="0" w:color="262626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50707" w:themeColor="accent2"/>
        <w:left w:val="single" w:sz="8" w:space="0" w:color="650707" w:themeColor="accent2"/>
        <w:bottom w:val="single" w:sz="8" w:space="0" w:color="650707" w:themeColor="accent2"/>
        <w:right w:val="single" w:sz="8" w:space="0" w:color="65070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5070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</w:tcBorders>
      </w:tcPr>
    </w:tblStylePr>
    <w:tblStylePr w:type="band1Horz">
      <w:tblPr/>
      <w:tcPr>
        <w:tcBorders>
          <w:top w:val="single" w:sz="8" w:space="0" w:color="650707" w:themeColor="accent2"/>
          <w:left w:val="single" w:sz="8" w:space="0" w:color="650707" w:themeColor="accent2"/>
          <w:bottom w:val="single" w:sz="8" w:space="0" w:color="650707" w:themeColor="accent2"/>
          <w:right w:val="single" w:sz="8" w:space="0" w:color="650707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3E3E3" w:themeColor="accent3"/>
        <w:left w:val="single" w:sz="8" w:space="0" w:color="E3E3E3" w:themeColor="accent3"/>
        <w:bottom w:val="single" w:sz="8" w:space="0" w:color="E3E3E3" w:themeColor="accent3"/>
        <w:right w:val="single" w:sz="8" w:space="0" w:color="E3E3E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3E3E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</w:tcBorders>
      </w:tcPr>
    </w:tblStylePr>
    <w:tblStylePr w:type="band1Horz">
      <w:tblPr/>
      <w:tcPr>
        <w:tcBorders>
          <w:top w:val="single" w:sz="8" w:space="0" w:color="E3E3E3" w:themeColor="accent3"/>
          <w:left w:val="single" w:sz="8" w:space="0" w:color="E3E3E3" w:themeColor="accent3"/>
          <w:bottom w:val="single" w:sz="8" w:space="0" w:color="E3E3E3" w:themeColor="accent3"/>
          <w:right w:val="single" w:sz="8" w:space="0" w:color="E3E3E3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14141" w:themeColor="accent4"/>
        <w:left w:val="single" w:sz="8" w:space="0" w:color="414141" w:themeColor="accent4"/>
        <w:bottom w:val="single" w:sz="8" w:space="0" w:color="414141" w:themeColor="accent4"/>
        <w:right w:val="single" w:sz="8" w:space="0" w:color="41414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414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</w:tcBorders>
      </w:tcPr>
    </w:tblStylePr>
    <w:tblStylePr w:type="band1Horz">
      <w:tblPr/>
      <w:tcPr>
        <w:tcBorders>
          <w:top w:val="single" w:sz="8" w:space="0" w:color="414141" w:themeColor="accent4"/>
          <w:left w:val="single" w:sz="8" w:space="0" w:color="414141" w:themeColor="accent4"/>
          <w:bottom w:val="single" w:sz="8" w:space="0" w:color="414141" w:themeColor="accent4"/>
          <w:right w:val="single" w:sz="8" w:space="0" w:color="414141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4CED0" w:themeColor="accent5"/>
        <w:left w:val="single" w:sz="8" w:space="0" w:color="E4CED0" w:themeColor="accent5"/>
        <w:bottom w:val="single" w:sz="8" w:space="0" w:color="E4CED0" w:themeColor="accent5"/>
        <w:right w:val="single" w:sz="8" w:space="0" w:color="E4CED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4CED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</w:tcBorders>
      </w:tcPr>
    </w:tblStylePr>
    <w:tblStylePr w:type="band1Horz">
      <w:tblPr/>
      <w:tcPr>
        <w:tcBorders>
          <w:top w:val="single" w:sz="8" w:space="0" w:color="E4CED0" w:themeColor="accent5"/>
          <w:left w:val="single" w:sz="8" w:space="0" w:color="E4CED0" w:themeColor="accent5"/>
          <w:bottom w:val="single" w:sz="8" w:space="0" w:color="E4CED0" w:themeColor="accent5"/>
          <w:right w:val="single" w:sz="8" w:space="0" w:color="E4CED0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572222"/>
    <w:pPr>
      <w:spacing w:after="0" w:line="240" w:lineRule="auto"/>
    </w:pPr>
    <w:rPr>
      <w:color w:val="1C1C1C" w:themeColor="accent1" w:themeShade="BF"/>
    </w:rPr>
    <w:tblPr>
      <w:tblStyleRowBandSize w:val="1"/>
      <w:tblStyleColBandSize w:val="1"/>
      <w:tblBorders>
        <w:top w:val="single" w:sz="8" w:space="0" w:color="262626" w:themeColor="accent1"/>
        <w:bottom w:val="single" w:sz="8" w:space="0" w:color="26262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626" w:themeColor="accent1"/>
          <w:left w:val="nil"/>
          <w:bottom w:val="single" w:sz="8" w:space="0" w:color="26262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626" w:themeColor="accent1"/>
          <w:left w:val="nil"/>
          <w:bottom w:val="single" w:sz="8" w:space="0" w:color="26262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C9C9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572222"/>
    <w:pPr>
      <w:spacing w:after="0" w:line="240" w:lineRule="auto"/>
    </w:pPr>
    <w:rPr>
      <w:color w:val="4B0505" w:themeColor="accent2" w:themeShade="BF"/>
    </w:rPr>
    <w:tblPr>
      <w:tblStyleRowBandSize w:val="1"/>
      <w:tblStyleColBandSize w:val="1"/>
      <w:tblBorders>
        <w:top w:val="single" w:sz="8" w:space="0" w:color="650707" w:themeColor="accent2"/>
        <w:bottom w:val="single" w:sz="8" w:space="0" w:color="65070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50707" w:themeColor="accent2"/>
          <w:left w:val="nil"/>
          <w:bottom w:val="single" w:sz="8" w:space="0" w:color="65070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50707" w:themeColor="accent2"/>
          <w:left w:val="nil"/>
          <w:bottom w:val="single" w:sz="8" w:space="0" w:color="65070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A2A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A2A2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572222"/>
    <w:pPr>
      <w:spacing w:after="0" w:line="240" w:lineRule="auto"/>
    </w:pPr>
    <w:rPr>
      <w:color w:val="AAAAAA" w:themeColor="accent3" w:themeShade="BF"/>
    </w:rPr>
    <w:tblPr>
      <w:tblStyleRowBandSize w:val="1"/>
      <w:tblStyleColBandSize w:val="1"/>
      <w:tblBorders>
        <w:top w:val="single" w:sz="8" w:space="0" w:color="E3E3E3" w:themeColor="accent3"/>
        <w:bottom w:val="single" w:sz="8" w:space="0" w:color="E3E3E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3E3E3" w:themeColor="accent3"/>
          <w:left w:val="nil"/>
          <w:bottom w:val="single" w:sz="8" w:space="0" w:color="E3E3E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3E3E3" w:themeColor="accent3"/>
          <w:left w:val="nil"/>
          <w:bottom w:val="single" w:sz="8" w:space="0" w:color="E3E3E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8F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8F8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572222"/>
    <w:pPr>
      <w:spacing w:after="0" w:line="240" w:lineRule="auto"/>
    </w:pPr>
    <w:rPr>
      <w:color w:val="303030" w:themeColor="accent4" w:themeShade="BF"/>
    </w:rPr>
    <w:tblPr>
      <w:tblStyleRowBandSize w:val="1"/>
      <w:tblStyleColBandSize w:val="1"/>
      <w:tblBorders>
        <w:top w:val="single" w:sz="8" w:space="0" w:color="414141" w:themeColor="accent4"/>
        <w:bottom w:val="single" w:sz="8" w:space="0" w:color="41414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4141" w:themeColor="accent4"/>
          <w:left w:val="nil"/>
          <w:bottom w:val="single" w:sz="8" w:space="0" w:color="41414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4141" w:themeColor="accent4"/>
          <w:left w:val="nil"/>
          <w:bottom w:val="single" w:sz="8" w:space="0" w:color="41414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0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0D0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572222"/>
    <w:pPr>
      <w:spacing w:after="0" w:line="240" w:lineRule="auto"/>
    </w:pPr>
    <w:rPr>
      <w:color w:val="BD878C" w:themeColor="accent5" w:themeShade="BF"/>
    </w:rPr>
    <w:tblPr>
      <w:tblStyleRowBandSize w:val="1"/>
      <w:tblStyleColBandSize w:val="1"/>
      <w:tblBorders>
        <w:top w:val="single" w:sz="8" w:space="0" w:color="E4CED0" w:themeColor="accent5"/>
        <w:bottom w:val="single" w:sz="8" w:space="0" w:color="E4CED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CED0" w:themeColor="accent5"/>
          <w:left w:val="nil"/>
          <w:bottom w:val="single" w:sz="8" w:space="0" w:color="E4CED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CED0" w:themeColor="accent5"/>
          <w:left w:val="nil"/>
          <w:bottom w:val="single" w:sz="8" w:space="0" w:color="E4CED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2F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2F3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572222"/>
    <w:rPr>
      <w:sz w:val="22"/>
    </w:rPr>
  </w:style>
  <w:style w:type="paragraph" w:styleId="Liste">
    <w:name w:val="List"/>
    <w:basedOn w:val="Normal"/>
    <w:uiPriority w:val="99"/>
    <w:semiHidden/>
    <w:unhideWhenUsed/>
    <w:rsid w:val="00572222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572222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572222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572222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572222"/>
    <w:pPr>
      <w:ind w:left="1800" w:hanging="360"/>
      <w:contextualSpacing/>
    </w:pPr>
  </w:style>
  <w:style w:type="paragraph" w:styleId="Listepuces">
    <w:name w:val="List Bullet"/>
    <w:basedOn w:val="Normal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572222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572222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Listenumros">
    <w:name w:val="List Number"/>
    <w:basedOn w:val="Normal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Paragraphedeliste">
    <w:name w:val="List Paragraph"/>
    <w:basedOn w:val="Normal"/>
    <w:uiPriority w:val="34"/>
    <w:semiHidden/>
    <w:qFormat/>
    <w:rsid w:val="00572222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C7C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C7C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1D1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1D1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EEE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EEE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8D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8D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E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E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Liste2">
    <w:name w:val="List Table 2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7C7C" w:themeColor="accent1" w:themeTint="99"/>
        <w:bottom w:val="single" w:sz="4" w:space="0" w:color="7C7C7C" w:themeColor="accent1" w:themeTint="99"/>
        <w:insideH w:val="single" w:sz="4" w:space="0" w:color="7C7C7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1D1D" w:themeColor="accent2" w:themeTint="99"/>
        <w:bottom w:val="single" w:sz="4" w:space="0" w:color="EF1D1D" w:themeColor="accent2" w:themeTint="99"/>
        <w:insideH w:val="single" w:sz="4" w:space="0" w:color="EF1D1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EEE" w:themeColor="accent3" w:themeTint="99"/>
        <w:bottom w:val="single" w:sz="4" w:space="0" w:color="EEEEEE" w:themeColor="accent3" w:themeTint="99"/>
        <w:insideH w:val="single" w:sz="4" w:space="0" w:color="EEEEE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D8D8D" w:themeColor="accent4" w:themeTint="99"/>
        <w:bottom w:val="single" w:sz="4" w:space="0" w:color="8D8D8D" w:themeColor="accent4" w:themeTint="99"/>
        <w:insideH w:val="single" w:sz="4" w:space="0" w:color="8D8D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1E2" w:themeColor="accent5" w:themeTint="99"/>
        <w:bottom w:val="single" w:sz="4" w:space="0" w:color="EEE1E2" w:themeColor="accent5" w:themeTint="99"/>
        <w:insideH w:val="single" w:sz="4" w:space="0" w:color="EEE1E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Liste3">
    <w:name w:val="List Table 3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62626" w:themeColor="accent1"/>
        <w:left w:val="single" w:sz="4" w:space="0" w:color="262626" w:themeColor="accent1"/>
        <w:bottom w:val="single" w:sz="4" w:space="0" w:color="262626" w:themeColor="accent1"/>
        <w:right w:val="single" w:sz="4" w:space="0" w:color="26262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2626" w:themeFill="accent1"/>
      </w:tcPr>
    </w:tblStylePr>
    <w:tblStylePr w:type="lastRow">
      <w:rPr>
        <w:b/>
        <w:bCs/>
      </w:rPr>
      <w:tblPr/>
      <w:tcPr>
        <w:tcBorders>
          <w:top w:val="double" w:sz="4" w:space="0" w:color="26262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2626" w:themeColor="accent1"/>
          <w:right w:val="single" w:sz="4" w:space="0" w:color="262626" w:themeColor="accent1"/>
        </w:tcBorders>
      </w:tcPr>
    </w:tblStylePr>
    <w:tblStylePr w:type="band1Horz">
      <w:tblPr/>
      <w:tcPr>
        <w:tcBorders>
          <w:top w:val="single" w:sz="4" w:space="0" w:color="262626" w:themeColor="accent1"/>
          <w:bottom w:val="single" w:sz="4" w:space="0" w:color="26262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2626" w:themeColor="accent1"/>
          <w:left w:val="nil"/>
        </w:tcBorders>
      </w:tcPr>
    </w:tblStylePr>
    <w:tblStylePr w:type="swCell">
      <w:tblPr/>
      <w:tcPr>
        <w:tcBorders>
          <w:top w:val="double" w:sz="4" w:space="0" w:color="262626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50707" w:themeColor="accent2"/>
        <w:left w:val="single" w:sz="4" w:space="0" w:color="650707" w:themeColor="accent2"/>
        <w:bottom w:val="single" w:sz="4" w:space="0" w:color="650707" w:themeColor="accent2"/>
        <w:right w:val="single" w:sz="4" w:space="0" w:color="65070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50707" w:themeFill="accent2"/>
      </w:tcPr>
    </w:tblStylePr>
    <w:tblStylePr w:type="lastRow">
      <w:rPr>
        <w:b/>
        <w:bCs/>
      </w:rPr>
      <w:tblPr/>
      <w:tcPr>
        <w:tcBorders>
          <w:top w:val="double" w:sz="4" w:space="0" w:color="65070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50707" w:themeColor="accent2"/>
          <w:right w:val="single" w:sz="4" w:space="0" w:color="650707" w:themeColor="accent2"/>
        </w:tcBorders>
      </w:tcPr>
    </w:tblStylePr>
    <w:tblStylePr w:type="band1Horz">
      <w:tblPr/>
      <w:tcPr>
        <w:tcBorders>
          <w:top w:val="single" w:sz="4" w:space="0" w:color="650707" w:themeColor="accent2"/>
          <w:bottom w:val="single" w:sz="4" w:space="0" w:color="65070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50707" w:themeColor="accent2"/>
          <w:left w:val="nil"/>
        </w:tcBorders>
      </w:tcPr>
    </w:tblStylePr>
    <w:tblStylePr w:type="swCell">
      <w:tblPr/>
      <w:tcPr>
        <w:tcBorders>
          <w:top w:val="double" w:sz="4" w:space="0" w:color="650707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3E3E3" w:themeColor="accent3"/>
        <w:left w:val="single" w:sz="4" w:space="0" w:color="E3E3E3" w:themeColor="accent3"/>
        <w:bottom w:val="single" w:sz="4" w:space="0" w:color="E3E3E3" w:themeColor="accent3"/>
        <w:right w:val="single" w:sz="4" w:space="0" w:color="E3E3E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3E3E3" w:themeFill="accent3"/>
      </w:tcPr>
    </w:tblStylePr>
    <w:tblStylePr w:type="lastRow">
      <w:rPr>
        <w:b/>
        <w:bCs/>
      </w:rPr>
      <w:tblPr/>
      <w:tcPr>
        <w:tcBorders>
          <w:top w:val="double" w:sz="4" w:space="0" w:color="E3E3E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3E3E3" w:themeColor="accent3"/>
          <w:right w:val="single" w:sz="4" w:space="0" w:color="E3E3E3" w:themeColor="accent3"/>
        </w:tcBorders>
      </w:tcPr>
    </w:tblStylePr>
    <w:tblStylePr w:type="band1Horz">
      <w:tblPr/>
      <w:tcPr>
        <w:tcBorders>
          <w:top w:val="single" w:sz="4" w:space="0" w:color="E3E3E3" w:themeColor="accent3"/>
          <w:bottom w:val="single" w:sz="4" w:space="0" w:color="E3E3E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3E3E3" w:themeColor="accent3"/>
          <w:left w:val="nil"/>
        </w:tcBorders>
      </w:tcPr>
    </w:tblStylePr>
    <w:tblStylePr w:type="swCell">
      <w:tblPr/>
      <w:tcPr>
        <w:tcBorders>
          <w:top w:val="double" w:sz="4" w:space="0" w:color="E3E3E3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14141" w:themeColor="accent4"/>
        <w:left w:val="single" w:sz="4" w:space="0" w:color="414141" w:themeColor="accent4"/>
        <w:bottom w:val="single" w:sz="4" w:space="0" w:color="414141" w:themeColor="accent4"/>
        <w:right w:val="single" w:sz="4" w:space="0" w:color="41414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4141" w:themeFill="accent4"/>
      </w:tcPr>
    </w:tblStylePr>
    <w:tblStylePr w:type="lastRow">
      <w:rPr>
        <w:b/>
        <w:bCs/>
      </w:rPr>
      <w:tblPr/>
      <w:tcPr>
        <w:tcBorders>
          <w:top w:val="double" w:sz="4" w:space="0" w:color="41414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4141" w:themeColor="accent4"/>
          <w:right w:val="single" w:sz="4" w:space="0" w:color="414141" w:themeColor="accent4"/>
        </w:tcBorders>
      </w:tcPr>
    </w:tblStylePr>
    <w:tblStylePr w:type="band1Horz">
      <w:tblPr/>
      <w:tcPr>
        <w:tcBorders>
          <w:top w:val="single" w:sz="4" w:space="0" w:color="414141" w:themeColor="accent4"/>
          <w:bottom w:val="single" w:sz="4" w:space="0" w:color="41414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4141" w:themeColor="accent4"/>
          <w:left w:val="nil"/>
        </w:tcBorders>
      </w:tcPr>
    </w:tblStylePr>
    <w:tblStylePr w:type="swCell">
      <w:tblPr/>
      <w:tcPr>
        <w:tcBorders>
          <w:top w:val="double" w:sz="4" w:space="0" w:color="414141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4CED0" w:themeColor="accent5"/>
        <w:left w:val="single" w:sz="4" w:space="0" w:color="E4CED0" w:themeColor="accent5"/>
        <w:bottom w:val="single" w:sz="4" w:space="0" w:color="E4CED0" w:themeColor="accent5"/>
        <w:right w:val="single" w:sz="4" w:space="0" w:color="E4CED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4CED0" w:themeFill="accent5"/>
      </w:tcPr>
    </w:tblStylePr>
    <w:tblStylePr w:type="lastRow">
      <w:rPr>
        <w:b/>
        <w:bCs/>
      </w:rPr>
      <w:tblPr/>
      <w:tcPr>
        <w:tcBorders>
          <w:top w:val="double" w:sz="4" w:space="0" w:color="E4CED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4CED0" w:themeColor="accent5"/>
          <w:right w:val="single" w:sz="4" w:space="0" w:color="E4CED0" w:themeColor="accent5"/>
        </w:tcBorders>
      </w:tcPr>
    </w:tblStylePr>
    <w:tblStylePr w:type="band1Horz">
      <w:tblPr/>
      <w:tcPr>
        <w:tcBorders>
          <w:top w:val="single" w:sz="4" w:space="0" w:color="E4CED0" w:themeColor="accent5"/>
          <w:bottom w:val="single" w:sz="4" w:space="0" w:color="E4CED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4CED0" w:themeColor="accent5"/>
          <w:left w:val="nil"/>
        </w:tcBorders>
      </w:tcPr>
    </w:tblStylePr>
    <w:tblStylePr w:type="swCell">
      <w:tblPr/>
      <w:tcPr>
        <w:tcBorders>
          <w:top w:val="double" w:sz="4" w:space="0" w:color="E4CED0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7C7C" w:themeColor="accent1" w:themeTint="99"/>
        <w:left w:val="single" w:sz="4" w:space="0" w:color="7C7C7C" w:themeColor="accent1" w:themeTint="99"/>
        <w:bottom w:val="single" w:sz="4" w:space="0" w:color="7C7C7C" w:themeColor="accent1" w:themeTint="99"/>
        <w:right w:val="single" w:sz="4" w:space="0" w:color="7C7C7C" w:themeColor="accent1" w:themeTint="99"/>
        <w:insideH w:val="single" w:sz="4" w:space="0" w:color="7C7C7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626" w:themeColor="accent1"/>
          <w:left w:val="single" w:sz="4" w:space="0" w:color="262626" w:themeColor="accent1"/>
          <w:bottom w:val="single" w:sz="4" w:space="0" w:color="262626" w:themeColor="accent1"/>
          <w:right w:val="single" w:sz="4" w:space="0" w:color="262626" w:themeColor="accent1"/>
          <w:insideH w:val="nil"/>
        </w:tcBorders>
        <w:shd w:val="clear" w:color="auto" w:fill="262626" w:themeFill="accent1"/>
      </w:tcPr>
    </w:tblStylePr>
    <w:tblStylePr w:type="lastRow">
      <w:rPr>
        <w:b/>
        <w:bCs/>
      </w:rPr>
      <w:tblPr/>
      <w:tcPr>
        <w:tcBorders>
          <w:top w:val="double" w:sz="4" w:space="0" w:color="7C7C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1D1D" w:themeColor="accent2" w:themeTint="99"/>
        <w:left w:val="single" w:sz="4" w:space="0" w:color="EF1D1D" w:themeColor="accent2" w:themeTint="99"/>
        <w:bottom w:val="single" w:sz="4" w:space="0" w:color="EF1D1D" w:themeColor="accent2" w:themeTint="99"/>
        <w:right w:val="single" w:sz="4" w:space="0" w:color="EF1D1D" w:themeColor="accent2" w:themeTint="99"/>
        <w:insideH w:val="single" w:sz="4" w:space="0" w:color="EF1D1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50707" w:themeColor="accent2"/>
          <w:left w:val="single" w:sz="4" w:space="0" w:color="650707" w:themeColor="accent2"/>
          <w:bottom w:val="single" w:sz="4" w:space="0" w:color="650707" w:themeColor="accent2"/>
          <w:right w:val="single" w:sz="4" w:space="0" w:color="650707" w:themeColor="accent2"/>
          <w:insideH w:val="nil"/>
        </w:tcBorders>
        <w:shd w:val="clear" w:color="auto" w:fill="650707" w:themeFill="accent2"/>
      </w:tcPr>
    </w:tblStylePr>
    <w:tblStylePr w:type="lastRow">
      <w:rPr>
        <w:b/>
        <w:bCs/>
      </w:rPr>
      <w:tblPr/>
      <w:tcPr>
        <w:tcBorders>
          <w:top w:val="double" w:sz="4" w:space="0" w:color="EF1D1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EEE" w:themeColor="accent3" w:themeTint="99"/>
        <w:left w:val="single" w:sz="4" w:space="0" w:color="EEEEEE" w:themeColor="accent3" w:themeTint="99"/>
        <w:bottom w:val="single" w:sz="4" w:space="0" w:color="EEEEEE" w:themeColor="accent3" w:themeTint="99"/>
        <w:right w:val="single" w:sz="4" w:space="0" w:color="EEEEEE" w:themeColor="accent3" w:themeTint="99"/>
        <w:insideH w:val="single" w:sz="4" w:space="0" w:color="EEEEE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3E3E3" w:themeColor="accent3"/>
          <w:left w:val="single" w:sz="4" w:space="0" w:color="E3E3E3" w:themeColor="accent3"/>
          <w:bottom w:val="single" w:sz="4" w:space="0" w:color="E3E3E3" w:themeColor="accent3"/>
          <w:right w:val="single" w:sz="4" w:space="0" w:color="E3E3E3" w:themeColor="accent3"/>
          <w:insideH w:val="nil"/>
        </w:tcBorders>
        <w:shd w:val="clear" w:color="auto" w:fill="E3E3E3" w:themeFill="accent3"/>
      </w:tcPr>
    </w:tblStylePr>
    <w:tblStylePr w:type="lastRow">
      <w:rPr>
        <w:b/>
        <w:bCs/>
      </w:rPr>
      <w:tblPr/>
      <w:tcPr>
        <w:tcBorders>
          <w:top w:val="double" w:sz="4" w:space="0" w:color="EEEEE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D8D8D" w:themeColor="accent4" w:themeTint="99"/>
        <w:left w:val="single" w:sz="4" w:space="0" w:color="8D8D8D" w:themeColor="accent4" w:themeTint="99"/>
        <w:bottom w:val="single" w:sz="4" w:space="0" w:color="8D8D8D" w:themeColor="accent4" w:themeTint="99"/>
        <w:right w:val="single" w:sz="4" w:space="0" w:color="8D8D8D" w:themeColor="accent4" w:themeTint="99"/>
        <w:insideH w:val="single" w:sz="4" w:space="0" w:color="8D8D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4141" w:themeColor="accent4"/>
          <w:left w:val="single" w:sz="4" w:space="0" w:color="414141" w:themeColor="accent4"/>
          <w:bottom w:val="single" w:sz="4" w:space="0" w:color="414141" w:themeColor="accent4"/>
          <w:right w:val="single" w:sz="4" w:space="0" w:color="414141" w:themeColor="accent4"/>
          <w:insideH w:val="nil"/>
        </w:tcBorders>
        <w:shd w:val="clear" w:color="auto" w:fill="414141" w:themeFill="accent4"/>
      </w:tcPr>
    </w:tblStylePr>
    <w:tblStylePr w:type="lastRow">
      <w:rPr>
        <w:b/>
        <w:bCs/>
      </w:rPr>
      <w:tblPr/>
      <w:tcPr>
        <w:tcBorders>
          <w:top w:val="double" w:sz="4" w:space="0" w:color="8D8D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EE1E2" w:themeColor="accent5" w:themeTint="99"/>
        <w:left w:val="single" w:sz="4" w:space="0" w:color="EEE1E2" w:themeColor="accent5" w:themeTint="99"/>
        <w:bottom w:val="single" w:sz="4" w:space="0" w:color="EEE1E2" w:themeColor="accent5" w:themeTint="99"/>
        <w:right w:val="single" w:sz="4" w:space="0" w:color="EEE1E2" w:themeColor="accent5" w:themeTint="99"/>
        <w:insideH w:val="single" w:sz="4" w:space="0" w:color="EEE1E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CED0" w:themeColor="accent5"/>
          <w:left w:val="single" w:sz="4" w:space="0" w:color="E4CED0" w:themeColor="accent5"/>
          <w:bottom w:val="single" w:sz="4" w:space="0" w:color="E4CED0" w:themeColor="accent5"/>
          <w:right w:val="single" w:sz="4" w:space="0" w:color="E4CED0" w:themeColor="accent5"/>
          <w:insideH w:val="nil"/>
        </w:tcBorders>
        <w:shd w:val="clear" w:color="auto" w:fill="E4CED0" w:themeFill="accent5"/>
      </w:tcPr>
    </w:tblStylePr>
    <w:tblStylePr w:type="lastRow">
      <w:rPr>
        <w:b/>
        <w:bCs/>
      </w:rPr>
      <w:tblPr/>
      <w:tcPr>
        <w:tcBorders>
          <w:top w:val="double" w:sz="4" w:space="0" w:color="EEE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2626" w:themeColor="accent1"/>
        <w:left w:val="single" w:sz="24" w:space="0" w:color="262626" w:themeColor="accent1"/>
        <w:bottom w:val="single" w:sz="24" w:space="0" w:color="262626" w:themeColor="accent1"/>
        <w:right w:val="single" w:sz="24" w:space="0" w:color="262626" w:themeColor="accent1"/>
      </w:tblBorders>
    </w:tblPr>
    <w:tcPr>
      <w:shd w:val="clear" w:color="auto" w:fill="26262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50707" w:themeColor="accent2"/>
        <w:left w:val="single" w:sz="24" w:space="0" w:color="650707" w:themeColor="accent2"/>
        <w:bottom w:val="single" w:sz="24" w:space="0" w:color="650707" w:themeColor="accent2"/>
        <w:right w:val="single" w:sz="24" w:space="0" w:color="650707" w:themeColor="accent2"/>
      </w:tblBorders>
    </w:tblPr>
    <w:tcPr>
      <w:shd w:val="clear" w:color="auto" w:fill="65070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3E3E3" w:themeColor="accent3"/>
        <w:left w:val="single" w:sz="24" w:space="0" w:color="E3E3E3" w:themeColor="accent3"/>
        <w:bottom w:val="single" w:sz="24" w:space="0" w:color="E3E3E3" w:themeColor="accent3"/>
        <w:right w:val="single" w:sz="24" w:space="0" w:color="E3E3E3" w:themeColor="accent3"/>
      </w:tblBorders>
    </w:tblPr>
    <w:tcPr>
      <w:shd w:val="clear" w:color="auto" w:fill="E3E3E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4141" w:themeColor="accent4"/>
        <w:left w:val="single" w:sz="24" w:space="0" w:color="414141" w:themeColor="accent4"/>
        <w:bottom w:val="single" w:sz="24" w:space="0" w:color="414141" w:themeColor="accent4"/>
        <w:right w:val="single" w:sz="24" w:space="0" w:color="414141" w:themeColor="accent4"/>
      </w:tblBorders>
    </w:tblPr>
    <w:tcPr>
      <w:shd w:val="clear" w:color="auto" w:fill="41414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4CED0" w:themeColor="accent5"/>
        <w:left w:val="single" w:sz="24" w:space="0" w:color="E4CED0" w:themeColor="accent5"/>
        <w:bottom w:val="single" w:sz="24" w:space="0" w:color="E4CED0" w:themeColor="accent5"/>
        <w:right w:val="single" w:sz="24" w:space="0" w:color="E4CED0" w:themeColor="accent5"/>
      </w:tblBorders>
    </w:tblPr>
    <w:tcPr>
      <w:shd w:val="clear" w:color="auto" w:fill="E4CED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572222"/>
    <w:pPr>
      <w:spacing w:after="0" w:line="240" w:lineRule="auto"/>
    </w:pPr>
    <w:rPr>
      <w:color w:val="1C1C1C" w:themeColor="accent1" w:themeShade="BF"/>
    </w:rPr>
    <w:tblPr>
      <w:tblStyleRowBandSize w:val="1"/>
      <w:tblStyleColBandSize w:val="1"/>
      <w:tblBorders>
        <w:top w:val="single" w:sz="4" w:space="0" w:color="262626" w:themeColor="accent1"/>
        <w:bottom w:val="single" w:sz="4" w:space="0" w:color="26262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6262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262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572222"/>
    <w:pPr>
      <w:spacing w:after="0" w:line="240" w:lineRule="auto"/>
    </w:pPr>
    <w:rPr>
      <w:color w:val="4B0505" w:themeColor="accent2" w:themeShade="BF"/>
    </w:rPr>
    <w:tblPr>
      <w:tblStyleRowBandSize w:val="1"/>
      <w:tblStyleColBandSize w:val="1"/>
      <w:tblBorders>
        <w:top w:val="single" w:sz="4" w:space="0" w:color="650707" w:themeColor="accent2"/>
        <w:bottom w:val="single" w:sz="4" w:space="0" w:color="65070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65070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65070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572222"/>
    <w:pPr>
      <w:spacing w:after="0" w:line="240" w:lineRule="auto"/>
    </w:pPr>
    <w:rPr>
      <w:color w:val="AAAAAA" w:themeColor="accent3" w:themeShade="BF"/>
    </w:rPr>
    <w:tblPr>
      <w:tblStyleRowBandSize w:val="1"/>
      <w:tblStyleColBandSize w:val="1"/>
      <w:tblBorders>
        <w:top w:val="single" w:sz="4" w:space="0" w:color="E3E3E3" w:themeColor="accent3"/>
        <w:bottom w:val="single" w:sz="4" w:space="0" w:color="E3E3E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3E3E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3E3E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572222"/>
    <w:pPr>
      <w:spacing w:after="0" w:line="240" w:lineRule="auto"/>
    </w:pPr>
    <w:rPr>
      <w:color w:val="303030" w:themeColor="accent4" w:themeShade="BF"/>
    </w:rPr>
    <w:tblPr>
      <w:tblStyleRowBandSize w:val="1"/>
      <w:tblStyleColBandSize w:val="1"/>
      <w:tblBorders>
        <w:top w:val="single" w:sz="4" w:space="0" w:color="414141" w:themeColor="accent4"/>
        <w:bottom w:val="single" w:sz="4" w:space="0" w:color="41414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1414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1414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572222"/>
    <w:pPr>
      <w:spacing w:after="0" w:line="240" w:lineRule="auto"/>
    </w:pPr>
    <w:rPr>
      <w:color w:val="BD878C" w:themeColor="accent5" w:themeShade="BF"/>
    </w:rPr>
    <w:tblPr>
      <w:tblStyleRowBandSize w:val="1"/>
      <w:tblStyleColBandSize w:val="1"/>
      <w:tblBorders>
        <w:top w:val="single" w:sz="4" w:space="0" w:color="E4CED0" w:themeColor="accent5"/>
        <w:bottom w:val="single" w:sz="4" w:space="0" w:color="E4CED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4CED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4CED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572222"/>
    <w:pPr>
      <w:spacing w:after="0" w:line="240" w:lineRule="auto"/>
    </w:pPr>
    <w:rPr>
      <w:color w:val="1C1C1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262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262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262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262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3D3D3" w:themeFill="accent1" w:themeFillTint="33"/>
      </w:tcPr>
    </w:tblStylePr>
    <w:tblStylePr w:type="band1Horz">
      <w:tblPr/>
      <w:tcPr>
        <w:shd w:val="clear" w:color="auto" w:fill="D3D3D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572222"/>
    <w:pPr>
      <w:spacing w:after="0" w:line="240" w:lineRule="auto"/>
    </w:pPr>
    <w:rPr>
      <w:color w:val="4B050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5070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5070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5070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5070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9B3B3" w:themeFill="accent2" w:themeFillTint="33"/>
      </w:tcPr>
    </w:tblStylePr>
    <w:tblStylePr w:type="band1Horz">
      <w:tblPr/>
      <w:tcPr>
        <w:shd w:val="clear" w:color="auto" w:fill="F9B3B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572222"/>
    <w:pPr>
      <w:spacing w:after="0" w:line="240" w:lineRule="auto"/>
    </w:pPr>
    <w:rPr>
      <w:color w:val="AAAAA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3E3E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3E3E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3E3E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3E3E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9F9" w:themeFill="accent3" w:themeFillTint="33"/>
      </w:tcPr>
    </w:tblStylePr>
    <w:tblStylePr w:type="band1Horz">
      <w:tblPr/>
      <w:tcPr>
        <w:shd w:val="clear" w:color="auto" w:fill="F9F9F9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572222"/>
    <w:pPr>
      <w:spacing w:after="0" w:line="240" w:lineRule="auto"/>
    </w:pPr>
    <w:rPr>
      <w:color w:val="30303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414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414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414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414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9D9D9" w:themeFill="accent4" w:themeFillTint="33"/>
      </w:tcPr>
    </w:tblStylePr>
    <w:tblStylePr w:type="band1Horz">
      <w:tblPr/>
      <w:tcPr>
        <w:shd w:val="clear" w:color="auto" w:fill="D9D9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572222"/>
    <w:pPr>
      <w:spacing w:after="0" w:line="240" w:lineRule="auto"/>
    </w:pPr>
    <w:rPr>
      <w:color w:val="BD878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4CED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4CED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4CED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4CED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9F5F5" w:themeFill="accent5" w:themeFillTint="33"/>
      </w:tcPr>
    </w:tblStylePr>
    <w:tblStylePr w:type="band1Horz">
      <w:tblPr/>
      <w:tcPr>
        <w:shd w:val="clear" w:color="auto" w:fill="F9F5F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demacro">
    <w:name w:val="macro"/>
    <w:link w:val="TextedemacroC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llemoyenne1">
    <w:name w:val="Medium Grid 1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C5C5C" w:themeColor="accent1" w:themeTint="BF"/>
        <w:left w:val="single" w:sz="8" w:space="0" w:color="5C5C5C" w:themeColor="accent1" w:themeTint="BF"/>
        <w:bottom w:val="single" w:sz="8" w:space="0" w:color="5C5C5C" w:themeColor="accent1" w:themeTint="BF"/>
        <w:right w:val="single" w:sz="8" w:space="0" w:color="5C5C5C" w:themeColor="accent1" w:themeTint="BF"/>
        <w:insideH w:val="single" w:sz="8" w:space="0" w:color="5C5C5C" w:themeColor="accent1" w:themeTint="BF"/>
        <w:insideV w:val="single" w:sz="8" w:space="0" w:color="5C5C5C" w:themeColor="accent1" w:themeTint="BF"/>
      </w:tblBorders>
    </w:tblPr>
    <w:tcPr>
      <w:shd w:val="clear" w:color="auto" w:fill="C9C9C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5C5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9292" w:themeFill="accent1" w:themeFillTint="7F"/>
      </w:tcPr>
    </w:tblStylePr>
    <w:tblStylePr w:type="band1Horz">
      <w:tblPr/>
      <w:tcPr>
        <w:shd w:val="clear" w:color="auto" w:fill="929292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30D0D" w:themeColor="accent2" w:themeTint="BF"/>
        <w:left w:val="single" w:sz="8" w:space="0" w:color="C30D0D" w:themeColor="accent2" w:themeTint="BF"/>
        <w:bottom w:val="single" w:sz="8" w:space="0" w:color="C30D0D" w:themeColor="accent2" w:themeTint="BF"/>
        <w:right w:val="single" w:sz="8" w:space="0" w:color="C30D0D" w:themeColor="accent2" w:themeTint="BF"/>
        <w:insideH w:val="single" w:sz="8" w:space="0" w:color="C30D0D" w:themeColor="accent2" w:themeTint="BF"/>
        <w:insideV w:val="single" w:sz="8" w:space="0" w:color="C30D0D" w:themeColor="accent2" w:themeTint="BF"/>
      </w:tblBorders>
    </w:tblPr>
    <w:tcPr>
      <w:shd w:val="clear" w:color="auto" w:fill="F8A2A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30D0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4343" w:themeFill="accent2" w:themeFillTint="7F"/>
      </w:tcPr>
    </w:tblStylePr>
    <w:tblStylePr w:type="band1Horz">
      <w:tblPr/>
      <w:tcPr>
        <w:shd w:val="clear" w:color="auto" w:fill="F24343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AEAEA" w:themeColor="accent3" w:themeTint="BF"/>
        <w:left w:val="single" w:sz="8" w:space="0" w:color="EAEAEA" w:themeColor="accent3" w:themeTint="BF"/>
        <w:bottom w:val="single" w:sz="8" w:space="0" w:color="EAEAEA" w:themeColor="accent3" w:themeTint="BF"/>
        <w:right w:val="single" w:sz="8" w:space="0" w:color="EAEAEA" w:themeColor="accent3" w:themeTint="BF"/>
        <w:insideH w:val="single" w:sz="8" w:space="0" w:color="EAEAEA" w:themeColor="accent3" w:themeTint="BF"/>
        <w:insideV w:val="single" w:sz="8" w:space="0" w:color="EAEAEA" w:themeColor="accent3" w:themeTint="BF"/>
      </w:tblBorders>
    </w:tblPr>
    <w:tcPr>
      <w:shd w:val="clear" w:color="auto" w:fill="F8F8F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EAE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 w:themeFill="accent3" w:themeFillTint="7F"/>
      </w:tcPr>
    </w:tblStylePr>
    <w:tblStylePr w:type="band1Horz">
      <w:tblPr/>
      <w:tcPr>
        <w:shd w:val="clear" w:color="auto" w:fill="F1F1F1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7070" w:themeColor="accent4" w:themeTint="BF"/>
        <w:left w:val="single" w:sz="8" w:space="0" w:color="707070" w:themeColor="accent4" w:themeTint="BF"/>
        <w:bottom w:val="single" w:sz="8" w:space="0" w:color="707070" w:themeColor="accent4" w:themeTint="BF"/>
        <w:right w:val="single" w:sz="8" w:space="0" w:color="707070" w:themeColor="accent4" w:themeTint="BF"/>
        <w:insideH w:val="single" w:sz="8" w:space="0" w:color="707070" w:themeColor="accent4" w:themeTint="BF"/>
        <w:insideV w:val="single" w:sz="8" w:space="0" w:color="707070" w:themeColor="accent4" w:themeTint="BF"/>
      </w:tblBorders>
    </w:tblPr>
    <w:tcPr>
      <w:shd w:val="clear" w:color="auto" w:fill="D0D0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0707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A0A0" w:themeFill="accent4" w:themeFillTint="7F"/>
      </w:tcPr>
    </w:tblStylePr>
    <w:tblStylePr w:type="band1Horz">
      <w:tblPr/>
      <w:tcPr>
        <w:shd w:val="clear" w:color="auto" w:fill="A0A0A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ADADB" w:themeColor="accent5" w:themeTint="BF"/>
        <w:left w:val="single" w:sz="8" w:space="0" w:color="EADADB" w:themeColor="accent5" w:themeTint="BF"/>
        <w:bottom w:val="single" w:sz="8" w:space="0" w:color="EADADB" w:themeColor="accent5" w:themeTint="BF"/>
        <w:right w:val="single" w:sz="8" w:space="0" w:color="EADADB" w:themeColor="accent5" w:themeTint="BF"/>
        <w:insideH w:val="single" w:sz="8" w:space="0" w:color="EADADB" w:themeColor="accent5" w:themeTint="BF"/>
        <w:insideV w:val="single" w:sz="8" w:space="0" w:color="EADADB" w:themeColor="accent5" w:themeTint="BF"/>
      </w:tblBorders>
    </w:tblPr>
    <w:tcPr>
      <w:shd w:val="clear" w:color="auto" w:fill="F8F2F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DAD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E6E7" w:themeFill="accent5" w:themeFillTint="7F"/>
      </w:tcPr>
    </w:tblStylePr>
    <w:tblStylePr w:type="band1Horz">
      <w:tblPr/>
      <w:tcPr>
        <w:shd w:val="clear" w:color="auto" w:fill="F1E6E7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2626" w:themeColor="accent1"/>
        <w:left w:val="single" w:sz="8" w:space="0" w:color="262626" w:themeColor="accent1"/>
        <w:bottom w:val="single" w:sz="8" w:space="0" w:color="262626" w:themeColor="accent1"/>
        <w:right w:val="single" w:sz="8" w:space="0" w:color="262626" w:themeColor="accent1"/>
        <w:insideH w:val="single" w:sz="8" w:space="0" w:color="262626" w:themeColor="accent1"/>
        <w:insideV w:val="single" w:sz="8" w:space="0" w:color="262626" w:themeColor="accent1"/>
      </w:tblBorders>
    </w:tblPr>
    <w:tcPr>
      <w:shd w:val="clear" w:color="auto" w:fill="C9C9C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E9E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1" w:themeFillTint="33"/>
      </w:tcPr>
    </w:tblStylePr>
    <w:tblStylePr w:type="band1Vert">
      <w:tblPr/>
      <w:tcPr>
        <w:shd w:val="clear" w:color="auto" w:fill="929292" w:themeFill="accent1" w:themeFillTint="7F"/>
      </w:tcPr>
    </w:tblStylePr>
    <w:tblStylePr w:type="band1Horz">
      <w:tblPr/>
      <w:tcPr>
        <w:tcBorders>
          <w:insideH w:val="single" w:sz="6" w:space="0" w:color="262626" w:themeColor="accent1"/>
          <w:insideV w:val="single" w:sz="6" w:space="0" w:color="262626" w:themeColor="accent1"/>
        </w:tcBorders>
        <w:shd w:val="clear" w:color="auto" w:fill="92929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50707" w:themeColor="accent2"/>
        <w:left w:val="single" w:sz="8" w:space="0" w:color="650707" w:themeColor="accent2"/>
        <w:bottom w:val="single" w:sz="8" w:space="0" w:color="650707" w:themeColor="accent2"/>
        <w:right w:val="single" w:sz="8" w:space="0" w:color="650707" w:themeColor="accent2"/>
        <w:insideH w:val="single" w:sz="8" w:space="0" w:color="650707" w:themeColor="accent2"/>
        <w:insideV w:val="single" w:sz="8" w:space="0" w:color="650707" w:themeColor="accent2"/>
      </w:tblBorders>
    </w:tblPr>
    <w:tcPr>
      <w:shd w:val="clear" w:color="auto" w:fill="F8A2A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D9D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B3B3" w:themeFill="accent2" w:themeFillTint="33"/>
      </w:tcPr>
    </w:tblStylePr>
    <w:tblStylePr w:type="band1Vert">
      <w:tblPr/>
      <w:tcPr>
        <w:shd w:val="clear" w:color="auto" w:fill="F24343" w:themeFill="accent2" w:themeFillTint="7F"/>
      </w:tcPr>
    </w:tblStylePr>
    <w:tblStylePr w:type="band1Horz">
      <w:tblPr/>
      <w:tcPr>
        <w:tcBorders>
          <w:insideH w:val="single" w:sz="6" w:space="0" w:color="650707" w:themeColor="accent2"/>
          <w:insideV w:val="single" w:sz="6" w:space="0" w:color="650707" w:themeColor="accent2"/>
        </w:tcBorders>
        <w:shd w:val="clear" w:color="auto" w:fill="F2434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3E3E3" w:themeColor="accent3"/>
        <w:left w:val="single" w:sz="8" w:space="0" w:color="E3E3E3" w:themeColor="accent3"/>
        <w:bottom w:val="single" w:sz="8" w:space="0" w:color="E3E3E3" w:themeColor="accent3"/>
        <w:right w:val="single" w:sz="8" w:space="0" w:color="E3E3E3" w:themeColor="accent3"/>
        <w:insideH w:val="single" w:sz="8" w:space="0" w:color="E3E3E3" w:themeColor="accent3"/>
        <w:insideV w:val="single" w:sz="8" w:space="0" w:color="E3E3E3" w:themeColor="accent3"/>
      </w:tblBorders>
    </w:tblPr>
    <w:tcPr>
      <w:shd w:val="clear" w:color="auto" w:fill="F8F8F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CFC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9F9" w:themeFill="accent3" w:themeFillTint="33"/>
      </w:tcPr>
    </w:tblStylePr>
    <w:tblStylePr w:type="band1Vert">
      <w:tblPr/>
      <w:tcPr>
        <w:shd w:val="clear" w:color="auto" w:fill="F1F1F1" w:themeFill="accent3" w:themeFillTint="7F"/>
      </w:tcPr>
    </w:tblStylePr>
    <w:tblStylePr w:type="band1Horz">
      <w:tblPr/>
      <w:tcPr>
        <w:tcBorders>
          <w:insideH w:val="single" w:sz="6" w:space="0" w:color="E3E3E3" w:themeColor="accent3"/>
          <w:insideV w:val="single" w:sz="6" w:space="0" w:color="E3E3E3" w:themeColor="accent3"/>
        </w:tcBorders>
        <w:shd w:val="clear" w:color="auto" w:fill="F1F1F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4141" w:themeColor="accent4"/>
        <w:left w:val="single" w:sz="8" w:space="0" w:color="414141" w:themeColor="accent4"/>
        <w:bottom w:val="single" w:sz="8" w:space="0" w:color="414141" w:themeColor="accent4"/>
        <w:right w:val="single" w:sz="8" w:space="0" w:color="414141" w:themeColor="accent4"/>
        <w:insideH w:val="single" w:sz="8" w:space="0" w:color="414141" w:themeColor="accent4"/>
        <w:insideV w:val="single" w:sz="8" w:space="0" w:color="414141" w:themeColor="accent4"/>
      </w:tblBorders>
    </w:tblPr>
    <w:tcPr>
      <w:shd w:val="clear" w:color="auto" w:fill="D0D0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C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3"/>
      </w:tcPr>
    </w:tblStylePr>
    <w:tblStylePr w:type="band1Vert">
      <w:tblPr/>
      <w:tcPr>
        <w:shd w:val="clear" w:color="auto" w:fill="A0A0A0" w:themeFill="accent4" w:themeFillTint="7F"/>
      </w:tcPr>
    </w:tblStylePr>
    <w:tblStylePr w:type="band1Horz">
      <w:tblPr/>
      <w:tcPr>
        <w:tcBorders>
          <w:insideH w:val="single" w:sz="6" w:space="0" w:color="414141" w:themeColor="accent4"/>
          <w:insideV w:val="single" w:sz="6" w:space="0" w:color="414141" w:themeColor="accent4"/>
        </w:tcBorders>
        <w:shd w:val="clear" w:color="auto" w:fill="A0A0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CED0" w:themeColor="accent5"/>
        <w:left w:val="single" w:sz="8" w:space="0" w:color="E4CED0" w:themeColor="accent5"/>
        <w:bottom w:val="single" w:sz="8" w:space="0" w:color="E4CED0" w:themeColor="accent5"/>
        <w:right w:val="single" w:sz="8" w:space="0" w:color="E4CED0" w:themeColor="accent5"/>
        <w:insideH w:val="single" w:sz="8" w:space="0" w:color="E4CED0" w:themeColor="accent5"/>
        <w:insideV w:val="single" w:sz="8" w:space="0" w:color="E4CED0" w:themeColor="accent5"/>
      </w:tblBorders>
    </w:tblPr>
    <w:tcPr>
      <w:shd w:val="clear" w:color="auto" w:fill="F8F2F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FAFA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5F5" w:themeFill="accent5" w:themeFillTint="33"/>
      </w:tcPr>
    </w:tblStylePr>
    <w:tblStylePr w:type="band1Vert">
      <w:tblPr/>
      <w:tcPr>
        <w:shd w:val="clear" w:color="auto" w:fill="F1E6E7" w:themeFill="accent5" w:themeFillTint="7F"/>
      </w:tcPr>
    </w:tblStylePr>
    <w:tblStylePr w:type="band1Horz">
      <w:tblPr/>
      <w:tcPr>
        <w:tcBorders>
          <w:insideH w:val="single" w:sz="6" w:space="0" w:color="E4CED0" w:themeColor="accent5"/>
          <w:insideV w:val="single" w:sz="6" w:space="0" w:color="E4CED0" w:themeColor="accent5"/>
        </w:tcBorders>
        <w:shd w:val="clear" w:color="auto" w:fill="F1E6E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C9C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62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62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262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262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929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9292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A2A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5070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5070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5070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5070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434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4343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8F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3E3E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3E3E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3E3E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3E3E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1F1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1F1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0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414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414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414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414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A0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A0A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2F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CED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CED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4CED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4CED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E6E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E6E7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2626" w:themeColor="accent1"/>
        <w:bottom w:val="single" w:sz="8" w:space="0" w:color="26262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2626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262626" w:themeColor="accent1"/>
          <w:bottom w:val="single" w:sz="8" w:space="0" w:color="26262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2626" w:themeColor="accent1"/>
          <w:bottom w:val="single" w:sz="8" w:space="0" w:color="262626" w:themeColor="accent1"/>
        </w:tcBorders>
      </w:tcPr>
    </w:tblStylePr>
    <w:tblStylePr w:type="band1Vert">
      <w:tblPr/>
      <w:tcPr>
        <w:shd w:val="clear" w:color="auto" w:fill="C9C9C9" w:themeFill="accent1" w:themeFillTint="3F"/>
      </w:tcPr>
    </w:tblStylePr>
    <w:tblStylePr w:type="band1Horz">
      <w:tblPr/>
      <w:tcPr>
        <w:shd w:val="clear" w:color="auto" w:fill="C9C9C9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50707" w:themeColor="accent2"/>
        <w:bottom w:val="single" w:sz="8" w:space="0" w:color="65070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50707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650707" w:themeColor="accent2"/>
          <w:bottom w:val="single" w:sz="8" w:space="0" w:color="65070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50707" w:themeColor="accent2"/>
          <w:bottom w:val="single" w:sz="8" w:space="0" w:color="650707" w:themeColor="accent2"/>
        </w:tcBorders>
      </w:tcPr>
    </w:tblStylePr>
    <w:tblStylePr w:type="band1Vert">
      <w:tblPr/>
      <w:tcPr>
        <w:shd w:val="clear" w:color="auto" w:fill="F8A2A2" w:themeFill="accent2" w:themeFillTint="3F"/>
      </w:tcPr>
    </w:tblStylePr>
    <w:tblStylePr w:type="band1Horz">
      <w:tblPr/>
      <w:tcPr>
        <w:shd w:val="clear" w:color="auto" w:fill="F8A2A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3E3E3" w:themeColor="accent3"/>
        <w:bottom w:val="single" w:sz="8" w:space="0" w:color="E3E3E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3E3E3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E3E3E3" w:themeColor="accent3"/>
          <w:bottom w:val="single" w:sz="8" w:space="0" w:color="E3E3E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3E3E3" w:themeColor="accent3"/>
          <w:bottom w:val="single" w:sz="8" w:space="0" w:color="E3E3E3" w:themeColor="accent3"/>
        </w:tcBorders>
      </w:tcPr>
    </w:tblStylePr>
    <w:tblStylePr w:type="band1Vert">
      <w:tblPr/>
      <w:tcPr>
        <w:shd w:val="clear" w:color="auto" w:fill="F8F8F8" w:themeFill="accent3" w:themeFillTint="3F"/>
      </w:tcPr>
    </w:tblStylePr>
    <w:tblStylePr w:type="band1Horz">
      <w:tblPr/>
      <w:tcPr>
        <w:shd w:val="clear" w:color="auto" w:fill="F8F8F8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4141" w:themeColor="accent4"/>
        <w:bottom w:val="single" w:sz="8" w:space="0" w:color="41414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4141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14141" w:themeColor="accent4"/>
          <w:bottom w:val="single" w:sz="8" w:space="0" w:color="41414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4141" w:themeColor="accent4"/>
          <w:bottom w:val="single" w:sz="8" w:space="0" w:color="414141" w:themeColor="accent4"/>
        </w:tcBorders>
      </w:tcPr>
    </w:tblStylePr>
    <w:tblStylePr w:type="band1Vert">
      <w:tblPr/>
      <w:tcPr>
        <w:shd w:val="clear" w:color="auto" w:fill="D0D0D0" w:themeFill="accent4" w:themeFillTint="3F"/>
      </w:tcPr>
    </w:tblStylePr>
    <w:tblStylePr w:type="band1Horz">
      <w:tblPr/>
      <w:tcPr>
        <w:shd w:val="clear" w:color="auto" w:fill="D0D0D0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4CED0" w:themeColor="accent5"/>
        <w:bottom w:val="single" w:sz="8" w:space="0" w:color="E4CED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4CED0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E4CED0" w:themeColor="accent5"/>
          <w:bottom w:val="single" w:sz="8" w:space="0" w:color="E4CED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4CED0" w:themeColor="accent5"/>
          <w:bottom w:val="single" w:sz="8" w:space="0" w:color="E4CED0" w:themeColor="accent5"/>
        </w:tcBorders>
      </w:tcPr>
    </w:tblStylePr>
    <w:tblStylePr w:type="band1Vert">
      <w:tblPr/>
      <w:tcPr>
        <w:shd w:val="clear" w:color="auto" w:fill="F8F2F3" w:themeFill="accent5" w:themeFillTint="3F"/>
      </w:tcPr>
    </w:tblStylePr>
    <w:tblStylePr w:type="band1Horz">
      <w:tblPr/>
      <w:tcPr>
        <w:shd w:val="clear" w:color="auto" w:fill="F8F2F3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2626" w:themeColor="accent1"/>
        <w:left w:val="single" w:sz="8" w:space="0" w:color="262626" w:themeColor="accent1"/>
        <w:bottom w:val="single" w:sz="8" w:space="0" w:color="262626" w:themeColor="accent1"/>
        <w:right w:val="single" w:sz="8" w:space="0" w:color="26262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262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262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262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C9C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50707" w:themeColor="accent2"/>
        <w:left w:val="single" w:sz="8" w:space="0" w:color="650707" w:themeColor="accent2"/>
        <w:bottom w:val="single" w:sz="8" w:space="0" w:color="650707" w:themeColor="accent2"/>
        <w:right w:val="single" w:sz="8" w:space="0" w:color="65070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5070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5070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5070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A2A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A2A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3E3E3" w:themeColor="accent3"/>
        <w:left w:val="single" w:sz="8" w:space="0" w:color="E3E3E3" w:themeColor="accent3"/>
        <w:bottom w:val="single" w:sz="8" w:space="0" w:color="E3E3E3" w:themeColor="accent3"/>
        <w:right w:val="single" w:sz="8" w:space="0" w:color="E3E3E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3E3E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3E3E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3E3E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8F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8F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4141" w:themeColor="accent4"/>
        <w:left w:val="single" w:sz="8" w:space="0" w:color="414141" w:themeColor="accent4"/>
        <w:bottom w:val="single" w:sz="8" w:space="0" w:color="414141" w:themeColor="accent4"/>
        <w:right w:val="single" w:sz="8" w:space="0" w:color="41414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414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414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414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0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0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CED0" w:themeColor="accent5"/>
        <w:left w:val="single" w:sz="8" w:space="0" w:color="E4CED0" w:themeColor="accent5"/>
        <w:bottom w:val="single" w:sz="8" w:space="0" w:color="E4CED0" w:themeColor="accent5"/>
        <w:right w:val="single" w:sz="8" w:space="0" w:color="E4CED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4CED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4CED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4CED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2F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2F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C5C5C" w:themeColor="accent1" w:themeTint="BF"/>
        <w:left w:val="single" w:sz="8" w:space="0" w:color="5C5C5C" w:themeColor="accent1" w:themeTint="BF"/>
        <w:bottom w:val="single" w:sz="8" w:space="0" w:color="5C5C5C" w:themeColor="accent1" w:themeTint="BF"/>
        <w:right w:val="single" w:sz="8" w:space="0" w:color="5C5C5C" w:themeColor="accent1" w:themeTint="BF"/>
        <w:insideH w:val="single" w:sz="8" w:space="0" w:color="5C5C5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5C5C" w:themeColor="accent1" w:themeTint="BF"/>
          <w:left w:val="single" w:sz="8" w:space="0" w:color="5C5C5C" w:themeColor="accent1" w:themeTint="BF"/>
          <w:bottom w:val="single" w:sz="8" w:space="0" w:color="5C5C5C" w:themeColor="accent1" w:themeTint="BF"/>
          <w:right w:val="single" w:sz="8" w:space="0" w:color="5C5C5C" w:themeColor="accent1" w:themeTint="BF"/>
          <w:insideH w:val="nil"/>
          <w:insideV w:val="nil"/>
        </w:tcBorders>
        <w:shd w:val="clear" w:color="auto" w:fill="26262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5C5C" w:themeColor="accent1" w:themeTint="BF"/>
          <w:left w:val="single" w:sz="8" w:space="0" w:color="5C5C5C" w:themeColor="accent1" w:themeTint="BF"/>
          <w:bottom w:val="single" w:sz="8" w:space="0" w:color="5C5C5C" w:themeColor="accent1" w:themeTint="BF"/>
          <w:right w:val="single" w:sz="8" w:space="0" w:color="5C5C5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9C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C9C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30D0D" w:themeColor="accent2" w:themeTint="BF"/>
        <w:left w:val="single" w:sz="8" w:space="0" w:color="C30D0D" w:themeColor="accent2" w:themeTint="BF"/>
        <w:bottom w:val="single" w:sz="8" w:space="0" w:color="C30D0D" w:themeColor="accent2" w:themeTint="BF"/>
        <w:right w:val="single" w:sz="8" w:space="0" w:color="C30D0D" w:themeColor="accent2" w:themeTint="BF"/>
        <w:insideH w:val="single" w:sz="8" w:space="0" w:color="C30D0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30D0D" w:themeColor="accent2" w:themeTint="BF"/>
          <w:left w:val="single" w:sz="8" w:space="0" w:color="C30D0D" w:themeColor="accent2" w:themeTint="BF"/>
          <w:bottom w:val="single" w:sz="8" w:space="0" w:color="C30D0D" w:themeColor="accent2" w:themeTint="BF"/>
          <w:right w:val="single" w:sz="8" w:space="0" w:color="C30D0D" w:themeColor="accent2" w:themeTint="BF"/>
          <w:insideH w:val="nil"/>
          <w:insideV w:val="nil"/>
        </w:tcBorders>
        <w:shd w:val="clear" w:color="auto" w:fill="65070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0D0D" w:themeColor="accent2" w:themeTint="BF"/>
          <w:left w:val="single" w:sz="8" w:space="0" w:color="C30D0D" w:themeColor="accent2" w:themeTint="BF"/>
          <w:bottom w:val="single" w:sz="8" w:space="0" w:color="C30D0D" w:themeColor="accent2" w:themeTint="BF"/>
          <w:right w:val="single" w:sz="8" w:space="0" w:color="C30D0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A2A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A2A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AEAEA" w:themeColor="accent3" w:themeTint="BF"/>
        <w:left w:val="single" w:sz="8" w:space="0" w:color="EAEAEA" w:themeColor="accent3" w:themeTint="BF"/>
        <w:bottom w:val="single" w:sz="8" w:space="0" w:color="EAEAEA" w:themeColor="accent3" w:themeTint="BF"/>
        <w:right w:val="single" w:sz="8" w:space="0" w:color="EAEAEA" w:themeColor="accent3" w:themeTint="BF"/>
        <w:insideH w:val="single" w:sz="8" w:space="0" w:color="EAEAE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EAEA" w:themeColor="accent3" w:themeTint="BF"/>
          <w:left w:val="single" w:sz="8" w:space="0" w:color="EAEAEA" w:themeColor="accent3" w:themeTint="BF"/>
          <w:bottom w:val="single" w:sz="8" w:space="0" w:color="EAEAEA" w:themeColor="accent3" w:themeTint="BF"/>
          <w:right w:val="single" w:sz="8" w:space="0" w:color="EAEAEA" w:themeColor="accent3" w:themeTint="BF"/>
          <w:insideH w:val="nil"/>
          <w:insideV w:val="nil"/>
        </w:tcBorders>
        <w:shd w:val="clear" w:color="auto" w:fill="E3E3E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EAEA" w:themeColor="accent3" w:themeTint="BF"/>
          <w:left w:val="single" w:sz="8" w:space="0" w:color="EAEAEA" w:themeColor="accent3" w:themeTint="BF"/>
          <w:bottom w:val="single" w:sz="8" w:space="0" w:color="EAEAEA" w:themeColor="accent3" w:themeTint="BF"/>
          <w:right w:val="single" w:sz="8" w:space="0" w:color="EAEAE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8F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7070" w:themeColor="accent4" w:themeTint="BF"/>
        <w:left w:val="single" w:sz="8" w:space="0" w:color="707070" w:themeColor="accent4" w:themeTint="BF"/>
        <w:bottom w:val="single" w:sz="8" w:space="0" w:color="707070" w:themeColor="accent4" w:themeTint="BF"/>
        <w:right w:val="single" w:sz="8" w:space="0" w:color="707070" w:themeColor="accent4" w:themeTint="BF"/>
        <w:insideH w:val="single" w:sz="8" w:space="0" w:color="70707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7070" w:themeColor="accent4" w:themeTint="BF"/>
          <w:left w:val="single" w:sz="8" w:space="0" w:color="707070" w:themeColor="accent4" w:themeTint="BF"/>
          <w:bottom w:val="single" w:sz="8" w:space="0" w:color="707070" w:themeColor="accent4" w:themeTint="BF"/>
          <w:right w:val="single" w:sz="8" w:space="0" w:color="707070" w:themeColor="accent4" w:themeTint="BF"/>
          <w:insideH w:val="nil"/>
          <w:insideV w:val="nil"/>
        </w:tcBorders>
        <w:shd w:val="clear" w:color="auto" w:fill="41414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4" w:themeTint="BF"/>
          <w:left w:val="single" w:sz="8" w:space="0" w:color="707070" w:themeColor="accent4" w:themeTint="BF"/>
          <w:bottom w:val="single" w:sz="8" w:space="0" w:color="707070" w:themeColor="accent4" w:themeTint="BF"/>
          <w:right w:val="single" w:sz="8" w:space="0" w:color="70707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0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ADADB" w:themeColor="accent5" w:themeTint="BF"/>
        <w:left w:val="single" w:sz="8" w:space="0" w:color="EADADB" w:themeColor="accent5" w:themeTint="BF"/>
        <w:bottom w:val="single" w:sz="8" w:space="0" w:color="EADADB" w:themeColor="accent5" w:themeTint="BF"/>
        <w:right w:val="single" w:sz="8" w:space="0" w:color="EADADB" w:themeColor="accent5" w:themeTint="BF"/>
        <w:insideH w:val="single" w:sz="8" w:space="0" w:color="EADAD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DADB" w:themeColor="accent5" w:themeTint="BF"/>
          <w:left w:val="single" w:sz="8" w:space="0" w:color="EADADB" w:themeColor="accent5" w:themeTint="BF"/>
          <w:bottom w:val="single" w:sz="8" w:space="0" w:color="EADADB" w:themeColor="accent5" w:themeTint="BF"/>
          <w:right w:val="single" w:sz="8" w:space="0" w:color="EADADB" w:themeColor="accent5" w:themeTint="BF"/>
          <w:insideH w:val="nil"/>
          <w:insideV w:val="nil"/>
        </w:tcBorders>
        <w:shd w:val="clear" w:color="auto" w:fill="E4CED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DADB" w:themeColor="accent5" w:themeTint="BF"/>
          <w:left w:val="single" w:sz="8" w:space="0" w:color="EADADB" w:themeColor="accent5" w:themeTint="BF"/>
          <w:bottom w:val="single" w:sz="8" w:space="0" w:color="EADADB" w:themeColor="accent5" w:themeTint="BF"/>
          <w:right w:val="single" w:sz="8" w:space="0" w:color="EADAD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2F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2F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262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262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5070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070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5070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3E3E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3E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414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414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414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4CED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CED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4CED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Sansinterligne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Retraitnormal">
    <w:name w:val="Normal Indent"/>
    <w:basedOn w:val="Normal"/>
    <w:uiPriority w:val="99"/>
    <w:semiHidden/>
    <w:unhideWhenUsed/>
    <w:rsid w:val="00572222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572222"/>
    <w:pPr>
      <w:spacing w:after="0"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Numrodepage">
    <w:name w:val="page number"/>
    <w:basedOn w:val="Policepardfaut"/>
    <w:uiPriority w:val="99"/>
    <w:semiHidden/>
    <w:unhideWhenUsed/>
    <w:rsid w:val="00572222"/>
    <w:rPr>
      <w:sz w:val="22"/>
    </w:rPr>
  </w:style>
  <w:style w:type="table" w:styleId="Tableausimple1">
    <w:name w:val="Plain Table 1"/>
    <w:basedOn w:val="Tableau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brut">
    <w:name w:val="Plain Text"/>
    <w:basedOn w:val="Normal"/>
    <w:link w:val="TextebrutC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Citation">
    <w:name w:val="Quote"/>
    <w:basedOn w:val="Normal"/>
    <w:next w:val="Normal"/>
    <w:link w:val="CitationCar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s">
    <w:name w:val="Salutation"/>
    <w:basedOn w:val="Normal"/>
    <w:next w:val="Normal"/>
    <w:link w:val="SalutationsCar"/>
    <w:uiPriority w:val="5"/>
    <w:qFormat/>
    <w:rsid w:val="00572222"/>
  </w:style>
  <w:style w:type="character" w:customStyle="1" w:styleId="SalutationsCar">
    <w:name w:val="Salutations Car"/>
    <w:basedOn w:val="Policepardfaut"/>
    <w:link w:val="Salutations"/>
    <w:uiPriority w:val="5"/>
    <w:rsid w:val="00752FC4"/>
  </w:style>
  <w:style w:type="paragraph" w:styleId="Signature">
    <w:name w:val="Signature"/>
    <w:basedOn w:val="Normal"/>
    <w:next w:val="Normal"/>
    <w:link w:val="SignatureCar"/>
    <w:uiPriority w:val="7"/>
    <w:qFormat/>
    <w:rsid w:val="00254E0D"/>
    <w:pPr>
      <w:contextualSpacing/>
    </w:pPr>
  </w:style>
  <w:style w:type="character" w:customStyle="1" w:styleId="SignatureCar">
    <w:name w:val="Signature Car"/>
    <w:basedOn w:val="Policepardfaut"/>
    <w:link w:val="Signature"/>
    <w:uiPriority w:val="7"/>
    <w:rsid w:val="00254E0D"/>
    <w:rPr>
      <w:color w:val="auto"/>
    </w:rPr>
  </w:style>
  <w:style w:type="character" w:styleId="lev">
    <w:name w:val="Strong"/>
    <w:basedOn w:val="Policepardfaut"/>
    <w:uiPriority w:val="19"/>
    <w:semiHidden/>
    <w:qFormat/>
    <w:rsid w:val="00572222"/>
    <w:rPr>
      <w:b/>
      <w:bCs/>
      <w:sz w:val="22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Accentuationlgre">
    <w:name w:val="Subtle Emphasis"/>
    <w:basedOn w:val="Policepardfau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Rfrencelgre">
    <w:name w:val="Subtle Reference"/>
    <w:basedOn w:val="Policepardfau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Effetsdetableau3D1">
    <w:name w:val="Table 3D effects 1"/>
    <w:basedOn w:val="Tableau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572222"/>
    <w:pPr>
      <w:spacing w:after="0"/>
      <w:ind w:left="220" w:hanging="220"/>
    </w:pPr>
  </w:style>
  <w:style w:type="paragraph" w:styleId="Tabledesillustrations">
    <w:name w:val="table of figures"/>
    <w:basedOn w:val="Normal"/>
    <w:next w:val="Normal"/>
    <w:uiPriority w:val="99"/>
    <w:semiHidden/>
    <w:unhideWhenUsed/>
    <w:rsid w:val="00572222"/>
    <w:pPr>
      <w:spacing w:after="0"/>
    </w:pPr>
  </w:style>
  <w:style w:type="table" w:styleId="Tableauprofessionnel">
    <w:name w:val="Table Professional"/>
    <w:basedOn w:val="Tableau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">
    <w:name w:val="Title"/>
    <w:basedOn w:val="Normal"/>
    <w:next w:val="Normal"/>
    <w:link w:val="TitreC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itreTR">
    <w:name w:val="toa heading"/>
    <w:basedOn w:val="Normal"/>
    <w:next w:val="Normal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572222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572222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572222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572222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572222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572222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572222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572222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572222"/>
    <w:pPr>
      <w:spacing w:after="100"/>
      <w:ind w:left="1760"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1C1C1C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1929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4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3yJQ0TNgLvk" TargetMode="External"/><Relationship Id="rId18" Type="http://schemas.openxmlformats.org/officeDocument/2006/relationships/hyperlink" Target="https://youtu.be/52QS-K8eK30" TargetMode="External"/><Relationship Id="rId26" Type="http://schemas.openxmlformats.org/officeDocument/2006/relationships/hyperlink" Target="https://youtu.be/Tr843EMi7a4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youtu.be/1dL9WDu_3yI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s://youtu.be/VRlxD1atLkE" TargetMode="External"/><Relationship Id="rId25" Type="http://schemas.openxmlformats.org/officeDocument/2006/relationships/hyperlink" Target="https://youtu.be/Iz25H1PTXeE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youtu.be/sFSdd6ZTpos" TargetMode="External"/><Relationship Id="rId20" Type="http://schemas.openxmlformats.org/officeDocument/2006/relationships/hyperlink" Target="https://youtu.be/iZZ_apl6z6o" TargetMode="External"/><Relationship Id="rId29" Type="http://schemas.openxmlformats.org/officeDocument/2006/relationships/hyperlink" Target="https://youtu.be/w_htnOz2uDo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24" Type="http://schemas.openxmlformats.org/officeDocument/2006/relationships/hyperlink" Target="https://youtu.be/CfO6qYzn8fk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youtu.be/1zb3z602fpU" TargetMode="External"/><Relationship Id="rId23" Type="http://schemas.openxmlformats.org/officeDocument/2006/relationships/hyperlink" Target="https://youtu.be/Ldm25RSMBSA" TargetMode="External"/><Relationship Id="rId28" Type="http://schemas.openxmlformats.org/officeDocument/2006/relationships/hyperlink" Target="https://youtu.be/bWHNZCaqbjg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youtu.be/gc9notYXU9M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youtu.be/9ti0tNaQ9ig" TargetMode="External"/><Relationship Id="rId22" Type="http://schemas.openxmlformats.org/officeDocument/2006/relationships/hyperlink" Target="https://youtu.be/_LEOrbDS5DU" TargetMode="External"/><Relationship Id="rId27" Type="http://schemas.openxmlformats.org/officeDocument/2006/relationships/hyperlink" Target="https://youtu.be/HFEs-1AQtbw" TargetMode="External"/><Relationship Id="rId30" Type="http://schemas.openxmlformats.org/officeDocument/2006/relationships/hyperlink" Target="https://youtu.be/tCsX8EJoIaQ" TargetMode="External"/><Relationship Id="rId8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an\AppData\Roaming\Microsoft\Templates\Lettre%20&#224;%20en-t&#234;te%20Angles%20modernes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7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262626"/>
      </a:accent1>
      <a:accent2>
        <a:srgbClr val="650707"/>
      </a:accent2>
      <a:accent3>
        <a:srgbClr val="E3E3E3"/>
      </a:accent3>
      <a:accent4>
        <a:srgbClr val="414141"/>
      </a:accent4>
      <a:accent5>
        <a:srgbClr val="E4CED0"/>
      </a:accent5>
      <a:accent6>
        <a:srgbClr val="FFFFFF"/>
      </a:accent6>
      <a:hlink>
        <a:srgbClr val="0070C0"/>
      </a:hlink>
      <a:folHlink>
        <a:srgbClr val="650707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75825-3800-4099-9259-D366CC09AB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8E1F3D-D641-4505-8D47-02BDC78B6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6804AB-7CC7-4EDB-98C4-7F4CF232EFC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E7E6E23-B43F-42BE-8CE5-6474DB42E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Lettre à en-tête Angles modernes</Template>
  <TotalTime>0</TotalTime>
  <Pages>2</Pages>
  <Words>355</Words>
  <Characters>1953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2025-11-16T18:05:00Z</dcterms:created>
  <dcterms:modified xsi:type="dcterms:W3CDTF">2025-11-25T06:18:00Z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